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eb5d" w14:textId="69ce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Каражал на 2024-2025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27 декабря 2023 года № 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24 апреля 2017 года №173 "Об утверждении Правил рационального использования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в целях рационального использования пастбищ и повышения продуктивности животноводства на территории города Каражал,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Каражал на 2024-2025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Каражал на 2024-2025 годы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План по управлению пастбищами и их использованию по городу Каражал на 2024 - 2025 годы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разработки Плана использована следующая информация: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 - санитарных объектах, предоставленные филиалом коммунального государственного предприятия на праве хозяйственного ведения "Жанааркинская районная ветеринарная станция" управления ветеринарии области Ұлытау в городе Каражал;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 поголовья сельскохозяйственных животных, представленные филиалом коммунального государственного предприятия на праве хозяйственного ведения "Жанааркинская районная ветеринарная станция" управления ветеринарии области Ұлытау в городе Каражал;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гуртов, отар, табунов, представленные филиалом коммунального государственного предприятия на праве хозяйственного ведения "Жанааркинская районная ветеринарная станция" управления ветеринарии области Ұлытау в городе Каражал;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данные, предоставленные государственными органами, физическими и (или) юридическими лицами.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Территория города Каражал составляет общую площадь 79243 гектар, из которых 2002 гектара пастбища. В настоящее время используется все пастбищные угодия.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Составляющей устойчивого развития отрасли является рациональное использование земель сельскохозяйственного значения.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Рациональное использование земель сельскохозяйственного назначения - это обеспечение собственниками земельных участков и землепользователями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способами, не приводящими к существенному снижению плодородия почв и мелиоративного состояния земель.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пастбище пользователей эффективное использование пастбищ без их деградации является главной задачей.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связи с этим, разработан План по управлению пастбищами и их использованию на 2024-2025 годы, схемы пастбищеоборотов для сельскохозяйственных формирований и населения, что позволит обеспечить потребность в кормах и предотвратить процесс деградации пастбищ.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Общие сведения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Каражал - промышленный город областного подчинения, расположен в 255 километрах восточнее от областного центра города Жезказган, в 300 километрах к юго-западу от города Караганды и в 537 километрах от столицы республики города Астана.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Город Каражал расположен в центральной части области Ұлытау в полупустынных и пустынных районах Жанааркинского района, от северной границы Бетпак Дала. В состав входят три поселения: город Каражал, поселок Жайрем, поселок Шалгинский.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Город Каражал является одним из развитых городов в горнодобывающей сфере. Основным направлением развития экономики города является горнодобывающая и обрабатывающая промышленность. В регионе расположены 2 градообразующие предприятий Акционерное Общество "Жайремский ГОК" и Представительство "Оркен – Атасу" ТОО "Оркен".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Животноводство является одним из основных направлений аграрного сектора экономики по обеспечению населения города продуктами питания. А вот растениеводство города Каражал практически не развито, плодоовощную продукцию выращивают на приусадебных участках для собственного потребления.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Климат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Климат города резко континентальный - с холодной зимой и жарким сухим летом. В течение года наблюдается активная ветровая деятельность. В зимнее время преобладают ветры восточного, северного и северо-восточного направлений, средние скорости ветра зимой составляют 3.4-5.7 м/с. Летом преобладают северные, северо-восточного и севера – западные ветры составляют 3.9-5.7 м/с. Сильные ветры отмечаются в течение всего года и вызывают пыльные бури летом, метели зимой.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Рельеф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Рельеф территории предоставляют собой слабоволнистую равнину с участками мелкосопочника абсолютные отметки равнины составляют 400-500 метров, наивысшие отметки отдельных сглаженных форм рельефа - сопок, гряд, грив достигают 800 метров. Поверхность равнины расчленена долинами рек, временными водотоками. Уклон поверхности слабый и направлен в сторону долины реки Сарысу, в северной части на севера - запад, в южной на запад и юго-запад.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Растительность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Растительность сухостепной зоны характеризуется преобладанием засухоустойчивых многолетних, преимущественно - типчак, акация степная, тырса, встречаются полыни. В хозяйственном плане данная территория предоставляет собой обширные пастбищные угодья. Территория города в связи с природным географическим положением делится на 3 категорий земель. Эти категории земель используются в соответствии с их целями. Если характеризовать в целом пастбища города, то их производительность непостоянна, меняется из года в год в зависимости от количества дождя и снега. Урожайность травы может варьироваться от 1,8 до 3 центнеров с гектара, в зависимости от погодных условий года.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Гидрография, гидрология и обводненность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Гидрографическая сеть развита слабо и относится к бассейну реки Сарысу, которая протекает по северной границе территории, в нее впадают левобережные притоки Атасу, Талды-Манака и более мелкие. Река Атасу протекает в 20 километрах восточнее города Каражал, примерно в 70 километрах севернее города протекает река Сарысу. Графическую сеть рек дополняют мелкие реки Еспе, Байыр и другие, протекающие в 56 километрах с западной стороны от города. В южной части территории протекают мелкие водотоки Коктас, Атасу, Кенжебайсамай, а также множество временных водотоков, которые относятся к бессточному району. Территория города подземными водами обеспечена слабо и неравномерно. В долине реки Сарысу разведано Тузкольское месторождение подземных вод, за счет которого осуществляется хозяйственно-питьевое водоснабжение территории.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Геоботаника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Административная территория города Каражал расположена в зоне сухих степей в подзоне темно - каштановых почв и относится к Центрально - Казахстанской провинции.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Почвы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Почвенный покров характерен для полупустынной и пустынной зон и предоставлен светлокаштановыми и бурыми почвами. Почвы отличаются низким качествам, широко распространены солонцеватые и солонцовые разности почв. А зональные почвы предоставлены луговыми и лугово-бурыми почвами, развитыми по долинам рек и водотоков, а также щебневато-суглинистые слаборазвитые почвы на склонах сопок и возвышенностей. В северо-западной части территории распространены песчаные почвы, которые при освоении легко подвергаются развеванию.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Рациональное использование пастбищ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территории города расположены 2 поселка, в основном большинство животных содержатся дома, в течение шести месяцев в год пасутся в окрестностях населенных пунктов, то есть скот не отдаляется от населенных пунктов на дистанцию больше 3-5 километров. Сейчас практически большая часть этих земель повреждена, изношена. Потому что во дворах населения содержатся более тысячи животных и скот крестьянских хозяйств, соответственно плотность скота в несколько раз превышает размер (норматив), действующий в этом регионе.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имеющихся в наличии 2002 гектаров пастбищных угодий практически 95,6 % применяются для выпаса скота. Большинство этих земель расположены вблизи города и поселков. На территории земель города Каражал основными составляющими рациона животных служат пастбищные корма, сено естественных лугов.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Проектируемая территория находится в пустынной и полупустынной зоне. Пустынная зона отличается от степной зоны почти полным отсутствием злаков и очень бедным разнотравьем. Основными видами здесь являются полыни и некоторые солянки. Растительность мелкосопочников достаточно разнообразна. Растительность мелкосопочников является пастбищами весенне-летне-осеннего сезона использования для мелкого рогатого скота и верблюдов.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Ранней весной повсюду можно встретить яркоокрашенные тюльпаны, шаир, отдельные экземпляры тырсика, саксаулов черного и белого.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понижениях между песками появляются саксаул черный, шенгил серебристый, гребенщик многоветвистый и другие.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возвышенностях среди растительных сообществ выделены следующие комплексы: полынь, калтык, таволга и караган.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Значительная часть пастбища закустарена караганом. Кустарники играют положительную роль при снегозадержании улучшается водный режим почвы и значительно повышается урожайность пастбищ.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время, из-за несоблюдения порядка использования пастбищ и выпаса большого количества скота, из-за не ухоженности, фонд кормовых растений из года в год уменьшается. В целом, на научно-обоснованной практике для сохранения продуктивности пастбищ на долгие годы, пользователям пастбищ необходимо учитывать три основных требования: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пастбищном участке соблюдать нормы количества скота;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использования пастбищ 30-40 процентов валового продукта должны быть сохранены.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выпаса скота на пастбище, растения должны быть высотой 4-5 сантиметра. Потому что скот съедает практически все листья растений, к зиме в их фонде остается меньше питательных веществ. Иногда зимой обмораживаются, а выжившие, хотя и расцветают весной, имеют травянистость низкого качества.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Строгое соблюдение сроков выпаса скота. Выпас скота весной необходимо начинать через 10-12 дней после того, как многие многолетние травы начнут ворситься (семейства зерновых), а другие обрастать ветвями (частично кустарники).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этих правил ведет к резкому снижению продукции пастбищ в следующем году. Но, тем не менее, известно, что травянистость пастбищ в течение года может меняться по разным причинам.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Сегодня, коренным образом изменился геоботанический состав растительности сенокосных угодий и пастбищ в целом. Такая ситуация требует проведения других агротехнических мероприятий и мелиорации земель. Способ, требующий восстановления роста травы, переменных пастбищ для изношенных пастбищ следует вести на научной основе.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имеется одна ветеринарная станция, которая полностью укомплектована специалистами ветеринарами, оборудованием (компьютеры, холодильники, необходимые инструменты). Перед выгоном на выпас скота сельских округов в полном объҰме выполняются запланированные ежегодные противоэпизоотические мероприятия, работы по ветеринарной профилактической прививке, аллергические и серологические проверочные работы. Небрежное содержание скота, отсутствие контроля при случке, при окоте скота, отсутствие контроля за здоровьем скота, нарушение правил объединения, группировки скота и другие нарушения приводят к распространению инфекции среди животных. Поэтому при использовании пастбищ и содержании скота необходимо строго соблюдать ветеринарно-санитарные и зоогигиенические правила. В местах возникновения заболевания должны быть проведены работы по вакцинации животных, дезинфекции, дератизации. Из-за близкого расположения поселков на территории региона имеется один скотомогильник, расположенный в городе Каражал, в котором уничтожаются трупы больных животных со всего региона, в том числе посредством сжигания в инсинуаторе. Требуется строительство типового скотомогильника в поселке Жайрем.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2023 году подписан Меморандум между аппаратом акима города Каражал и акиматами сельских округов Байдалы би, Актубек, Ш. Ералиев по вопросам содействия выпасу скота и защиты разрешительных прав и законных интересов лиц занимающихся животноводством в городе Каражал и поселке Жайрем, с отдаленных пастбищных угодий сельских округов Байдалы би, Актубек, Ш. Ералиев.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Байдалы би - 15 000 га земли;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Актубек - 15 000 га земли;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Ш. Ералиева - 20 000 га земель.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различных природных зон и типов пастбищ разрабатываются соответствующие схемы пастбищеоборота.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Существуют две системы использования пастбищ пригонная и отгонная. Первая возможна в том случае, если пастбища расположены на расстоянии до 3 км от скотного двора, вторая при большой удаленности пастбищ.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плане приведена система пригонного использования пастбищ.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Дойные гурты КРС и МРС выпасаются на пригонной основе.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водопоев. Весной при сочной траве животных необходимо поить до 3-4 раз, а летом в жару – до 7-8 раз. Лучшие водопои - чистые реки, ручьи, пруды с проточной свежей водой. Водопои с загрязненной, застойной водой для скота непригодны, так как могут вызвать заболевания животных, особенно глистные.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прогонов. Прогоны устроены достаточной ширины, чтобы скот не теснился и не скучивался. Ширина прогонов на 100 голов для крупного рогатого скота 20-25 метра, молодняка до одного года 10-15 метра, табуна лошадей 15-20 метра, для отары овец 500-600 голов 30-35 метра.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животноводческой отрасли в стране связаны в первую очередь с постоянным налаживанием кормовой базы и его укреплением. Основным составом кормов скота является травянистость пастбищ. В соответствии с требованиями Закона организация эффективного использования земель в городе, требует нескольких мероприятий в системе управления, планирования. Сегодня вопросы рационального и устойчивого управления пастбищными ресурсами актуальны.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плане предусмотрены конкретные меры, регулирующие аккуратное использование природных пастбищ для развития животноводства в районе. Если в регионе наладить эффективное использование пастбищных угодий, можно повысить поголовье скота, производимого им молока, мяса и других продуктов.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План по управлению пастбищами и их использованию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План по управлению пастбищами и их использованию включает: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Таблица площади земельного фонда города Каражал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Таблица состояния использования пастбищ в регионе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ветеринарно-санитарных объектах в регионе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Обеспеченность пастбищами скота жителей города Каражал и поселков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количестве гуртов, отар, табунов, сформированных по видам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расположения пастбищ на территории города Каражал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Схему расположения пастбищ на территории поселка Жайрем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Приемлемую схему пастбищеоборотов города Каражал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Приемлемую схему пастбищеоборотов поселка Жайрем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Карту с обозначением внешних и внутренних границ и площадей пастбищ, в том числе сезонных, объектов пастбищной инфраструктуры города Каражал (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Карту с обозначением внешних и внутренних границ и площадей пастбищ, в том числе сезонных, объектов пастбищной инфраструктуры поселка Жайрем (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Схему доступа пастбищепользователей города Каражал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Схему доступа пастбищепользователей поселка Жайрем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Схему перераспределения пастбищ для размещения поголовья сельскохозяйственных животных физических и (или) юридических лиц города Каражал,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Схему перераспределения пастбищ для размещения поголовья сельскохозяйственных животных физических и (или) юридических лиц поселка Жайрем,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Схему размещения поголовья сельскохозяйственных животных на отгонных пастбищах физических и (или) юридических лиц города Каражал, не обеспеченных пастбищами (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Схему размещения поголовья сельскохозяйственных животных на отгонных пастбищах физических и (или) юридических лиц поселка Жайрем, не обеспеченных пастбищами (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Календарный график по использованию пастбищ, устанавливающий сезонные маршруты выпаса и передвижение сельскохозяйственных животных (приложение 18).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земельного фонда города Каражал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Наименовании категории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и иные несельскохозяйственные земли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Состояние использования пастбищ в регионе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эксплуатации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 в регионе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Скотомогиль-ники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Откормочные площадки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Обеспеченность пастбищами скота жителей города Каражал и поселков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Разновид-ность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пастбища в перерасчете на зеленый корм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расположенных у поселков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Охват, +,-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голову, 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Жайрем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Шалгинск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гуртов, отар, табунов, сформированных по видам сельскохозяйственных животных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Мелький рогатый скот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Железно-дорожная станция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Актай аул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поселка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Жайрем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9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города Каражал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6200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10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поселка Жайрем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10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города Каражал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10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поселка Жайрем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11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города Каражал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11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поселка Жайрем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11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города Каражал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11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поселка Жайрем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12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 города Каражал, у которых отсутствуют пастбища, и перемещения его на предоставляемые пастбища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12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 поселка Жайрем, у которых отсутствуют пастбища, и перемещения его на предоставляемые пастбища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12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 города Каражал, не обеспеченных пастбищами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13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 поселка Жайрем, не обеспеченных пастбищами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</w:t>
            </w:r>
          </w:p>
        </w:tc>
      </w:tr>
    </w:tbl>
    <w:bookmarkStart w:name="z13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передвижение сельскохозяйственных животных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выпаса скота на 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скота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ноября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