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7bb8e" w14:textId="857bb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поселка Жайрем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Каражалского городского маслихата области Ұлытау от 27 декабря 2023 года № 105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№122 "Об утверждении Типовых правил проведения раздельных сходов местного сообщества", Каражалский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проведения раздельных сходов местного сообщества поселка Жайрем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микрорайона, улицы, многоквартирного жилого дома для участия в сходе местного сообщества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не действительным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Каражалского городского маслихата от 24 декабря 2021 года №82 "Об утверждении правил проведения раздельных сходов местного сообщества жителей улицы, многоквартирного жилого дома на территории поселка Жайрем".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З.Оспанова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Каражалского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№105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поселка Жайрем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 и устанавливают порядок проведения раздельных сходов местного сообщества жителей поселка Жайрем.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раздельный сход местного сообщества – непосредственное участие жителей (членов местного сообщества) поселка, микрорайона, улицы, многоквартирного жилого дома в избрании представителей для участия в сходе местного сообщества поселка Жайрем;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органы.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поселка Жайрем подразделяется на участки (микрорайоны, улицы, многоквартирные жилые дома).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Акимом поселка Жайрем созывается и организуется проведение раздельного схода местного сообщества в пределах микрорайона, улицы, многоквартирного жилого дома.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микрорайона или улицы многоквартирных домов раздельные сходы многоквартирного дома не проводятся.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поселка Жайрем не позднее чем за десять календарных дней до дня его проведения через средства массовой информации или путем вывешивания объявления в бумажном варианте о раздельном сходе на информационных стендах, методом обзвона по телефону, в том числе по сотовой связи, либо направления сообщения путем использования мессенджеров WhatsApp, Instagram, Telegram.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открытием раздельного схода местного сообщества проводится регистрация присутствующих жителей соответствующего микрорайона, улицы, многоквартирного жилого дома.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участие в раздельном сходе местного сообщества несовершеннолетних лиц, лиц, признанных судом недееспособными, а также лиц, содержащихся в местах лишения свободы по приговору суда.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микрорайоне, улице, многоквартирном доме.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Раздельный сход местного сообщества открывается акимом поселка Жайрем или уполномоченным им лицом.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поселка Жайрем или уполномоченное им лицо.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раздельном сходе местного сообщества ведется протокол, для оформления протокола раздельного схода местного сообщества открытым голосованием избирается секретарь.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Кандидатуры представителей жителей микрорайона, улицы, многоквартирного жилого дома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города Каражал.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раздельного схода пользуется правом решающего голоса в случае, если при голосовании на раздельном сходе местного сообщества голоса участников разделяются поровну.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Государственное учреждение "Аппарат акима поселка Жайрем" для регистрации.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сходе местного сообщества или собрании местного сообщества ведется протокол, в котором указываются: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схода местного сообщества или собрания местного сообщества;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общее число членов местного сообщества, проживающих на соответствующей территории и имеющих право участвовать в сходе местного сообщества или на собрании местного сообщества;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присутствующих с указанием фамилии, имени, отчества (при его наличии);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схода местного сообщества или собрания местного сообщества;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содержание выступлений и принятые решения.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Каражалского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№105</w:t>
            </w:r>
          </w:p>
        </w:tc>
      </w:tr>
    </w:tbl>
    <w:bookmarkStart w:name="z40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поселка, для участия в раздельном сходе местного сообщества поселка Жайрем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участка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 250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 251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 252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 253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 254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 255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