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9e7a" w14:textId="7a49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5 декабря 2023 года № 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предоставляемого гарантированного объема бесплатной медицинской помощи, в том числе лекарственных средств, отдельным категориям граждан Республики Казахстан при амбулаторном лечении бесплатно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"Мышечная дистрофия Дюшена" -лекарственные средства "Этеплирсен";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лекарственные средства "Тобрамицин";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"Легочная артериальная гипертензия взрослые" - лекарственные средства "Силденафил";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"Легочная артериальная гипертензия взрослые" - лекарственные средства "Риоцигуат";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"Ювенильный идиопатический артрит" - лекарственные средства "Голимумаб", "Адалимумаб";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"Болезнь Бехтерева" - лекарственные средства Инфликсимаб;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"Хроническая идиопатическая тромбоцитопеническая пурпура" - лекарственные средства "Иммуноглобулин G (человеческий нормальный)";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"Хроническая фибрилляция предсердий (Мерцательная аритмия)" - лекарственные средства "Ривароксабан";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"Облитерирующий атеросклероз артерий нижних конечностей" - лекарственные средства Ривароксабан;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"Системная склеродермия" - лекарственные средства "Метилпреднизолон";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"Ревматоидный артрит" - лекарственные средства "Адалимумаб";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"Другие уточненные системные поражение" - лекарственные средства "Анакинра";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"Хроническая обструктивная болезнь легких" - лекарственные средства Олодотерол;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"Язвенный колит" - лекарственные средства "Адалимумаб";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"Псориаз артропический"- препарат гуселькумаб;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"Идиопатический артрит у несовершеннолетних-голимумаб; тоцилизумаб раствор для подкожного введения;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Рассеянный склероз-препараты Кладрибин, Сипонимод;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Наследственный ангионевротический отек-С1-препараты-ингибиторы на основе плазмы;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(Болезнь Девика) препарат Сатрализумаб.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Другие формы гипогликемия - Ланреотид растворы для внутримышечного введения.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Оптиконевромиелит (болезнь Девика)- Ритуксимаб концентрат для приготовления раствора для инфузий.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Наследственная нейрофиброма мочевого пузыря-Селуметиниб таблетки;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"Астма с преобладанием аллергического компонента" - препарат Тезепелумаб;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"Другие уточненные имунодефициты. Первичный иммунодефицит. Дефект в системе комплимента. Наследственный ангионевротический отек"- препарат Ланаделумаб;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"Другие наследственные спинальные мышечные атрофии. Кугель-Берга-Веландра медленно прогрессирующее течение"-препарат Рисдиплам.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"Болезнь двигательного неврона" - препарат Рилузол.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 в соответствии с решением маслихата области Ұлытау от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"Гемолитико-уремический синдром"- препарат Экулизумаб.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 в соответствии с решением маслихата области Ұлытау от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"Системная красная волчанка" - препарат Анифролумаб.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28 в соответствии с решением маслихата области Ұлытау от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"Язвенный колит"-препарат Адалимумаб.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29 в соответствии с решением маслихата области Ұлытау от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"Острая почечная недостаточность с тубулярным некрозом" – препарат Экулизумаб.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 в соответствии с решением маслихата области Ұлытау от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