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1e07" w14:textId="33f1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Шуского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26 июня 2023 года № 4-10. Утратило силу решением Шуского районного маслихата Жамбылской области от 12 сентября 2025 года № 43-5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Шуского районного маслихата Жамбылской области от 12.09.2025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43-5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"О некоторых вопросах оценки деятельности административных государственных служащих"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>, Шуский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Шуского районного маслихата".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июня 2023 года № 4-10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Шуского районного маслихата"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Шуского районного маслихата" (далее – Методика) разработана в соответствии с пунктом 5 статьи 33 Закона Республики Казахстан "О государственной службе Республики Казахстан" (далее - Закон), Типовой методикой оценки деятельности административных государственных служащих корпуса "Б" (далее -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(зарегистрирована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№16299</w:t>
      </w:r>
      <w:r>
        <w:rPr>
          <w:rFonts w:ascii="Times New Roman"/>
          <w:b w:val="false"/>
          <w:i w:val="false"/>
          <w:color w:val="000000"/>
          <w:sz w:val="28"/>
        </w:rPr>
        <w:t>) и определяет порядок оценки деятельности административных государственных служащих корпуса "Б" государственного учреждения "Аппарат Шуского районного маслихата" (далее - аппарат маслихата).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Шуского районного маслихата - административный государственный служащий корпуса "Б" категории Е - 2;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Шуского районного маслихата;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Шуского районного маслихата или служащий корпуса "Б";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Шуского районного маслихата и направленные на повышение эффективности деятельности государственного органа;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4 сроки.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неудовлетворительно" (неудовлетворительная оценка).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- от 3 до 3,99 баллов, "Выполняет функциональные обязанности удовлетворительно" -от 2 до 2,99 баллов, "Выполняет функциональные обязанности неудовлетворительно" - от 0 до 1,99 баллов.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специалистом по кадровой работе аппарата маслихата, в том числе посредством информационной системы.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специалистом по кадровой работе аппарата маслихата в информационной системе создается график оценки служащих, который утверждается председателем маслихата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Специалист по кадровой работе аппарата маслихата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председателю маслихата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у специалиста по кадровой работе аппарата маслихата в течение трех лет со дня завершения оценки, а также при наличии технической возможности в информационной системе.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кадровой службой при содействии всех заинтересованных лиц и сторон.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целей, общих результатов работы аппарата Шуского районного маслихата за оцениваемый период;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Специалист по кадровой работе аппарата маслихата обеспечивает: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кадровой службе участникам калибровочных сессий.</w:t>
      </w:r>
    </w:p>
    <w:bookmarkEnd w:id="55"/>
    <w:bookmarkStart w:name="z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Шуского районного маслихатапо достижению КЦИ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Шуского районного маслихата осуществляется на основе оценки достижения КЦИ.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устанавливаются оценивающим лицом по согласованию с кадровой службой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специалист по кадровой работе аппарата маслихата обеспечивает (при наличии технической возможности) размещение индивидуального плана работы в информационной системе.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осуществляется оценивающим лицом в сроки, установленные в пункте 4.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специалист по кадровой работе аппарата маслихата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Типовой методики.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органа.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отсутствия, специалист по кадровой работе аппарата маслихата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отсутствия, специалистом по кадровой работе аппарата маслихата.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2к Типовой методике.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3к Типовой методике.</w:t>
      </w:r>
    </w:p>
    <w:bookmarkEnd w:id="75"/>
    <w:bookmarkStart w:name="z8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служащих корпуса "Б" методом ранжирования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аппарата маслихата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специалист по кадровой работе аппарата маслихата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специалистом по кадровой работе.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4к Типовой методике.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6"/>
    <w:bookmarkStart w:name="z9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оценки по методу 360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Шуского районного маслихата проходит оценку методом 360 по форме, согласно приложению 5к Типовой методике, служащие корпуса "Б" по форме, согласно приложению 6к Типовой методике.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Шуского районного маслихата: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специалистом по кадровым работе аппарата маслихата, для каждого оцениваемого лица.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по кадровой работе аппарата маслихата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7и 8 Типовой методики. При формировании тематики семинаров повышения квалификации и дисциплин курсов переподготовки ответственным лицом по кадровым вопросам должны быть учтены результаты оценки метода 360, в том числе наименее выраженные компетенции служащего.</w:t>
      </w:r>
    </w:p>
    <w:bookmarkEnd w:id="119"/>
    <w:bookmarkStart w:name="z13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проведения калибровочных сессий и предоставления обратной связи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Председатель маслихата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настоящей методики.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Специалист по кадровой работе аппарата маслихата организовывает деятельность калибровочной сессии.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Специалист по кадровой работе аппарата маслихата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