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56a6" w14:textId="4d55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30 октября 2023 года № 10-9. Утратило силу решением маслихата района Т. Рыскулова Жамбылской области от 26 ноября 2025года № 41-6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26.11.2025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41-6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государственной службе Республики Казахстан" маслихат района Т.Рыскулова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района Т.рыскулова.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Подразделение кадров, права и делопроизводства аппарата маслихата района Т.Рыскулова обеспечить исполнение настоящего решения в порядке, установленном законодательством.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маслихата района Т.Рыскулова Амреева Аскара Амреевича.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октября 2023 года № 10-9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района Т.Рыскулова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района Т.Рыскулова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маслихата района Т.Рыскулова (далее – служащие корпуса "Б").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Е-1, Е-2, E-R-1;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государственного органа осуществляется оценивающим лицом в сроки, установленные в пункте 4.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органа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 Б " аппарата маслихата района Т.Рыскулова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государственного органа _________________________________________________ год (период, на который составляется индивидуальный план)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 Б " аппарата 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маслихата района Т.Рыскулова</w:t>
            </w:r>
          </w:p>
        </w:tc>
      </w:tr>
    </w:tbl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 Б " аппарата 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органа) __________________________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 Б " аппарата 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 Б " аппарата 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4"/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5"/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7"/>
    <w:bookmarkStart w:name="z2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8"/>
    <w:bookmarkStart w:name="z2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аппарата 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210"/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 Б " аппарата 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