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a402" w14:textId="6eca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Меркенского районного маслихата от 28 декабря 2022 года №40-2 "О бюджете сельских округов Меркенского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28 августа 2023 года № 8-2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решения районного маслихата от 18 августа 2023 года №7-2 "О внесении изменений в решение Меркенского районного маслихата от 21 декабря 2022 года №39-3 "О районном бюджете на 2023-2025 годы"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"О бюджете сельских округов Меркенского района на 2023-2025 годы" от 28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№40-2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Утвердить бюджет Актоганского сельского округа на 2023-2025 годы согласно приложению 1 соответственно, в том числе на 2023 год в следующих объемах: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–246395 тысяч тенге, в том числе: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10628 тысяч тенге;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–600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–235067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–249652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-3257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3257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-3257 тысяч тенге.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Утвердить бюджет Жамбылского сельского округа на 2023-2025 годы согласно приложению 2 соответственно, в том числе на 2023 год в следующих объемах: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327698 тысяч тенге, в том числе: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60810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–300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–266388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–348115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-20417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20417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-20417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 тысяч тенге.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1-3. Утвердить бюджет Меркенского сельского округа на 2023-2025 годы согласно приложению 3 соответственно, в том числе на 2023 год в следующих объемах: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-415313 тысяч тенге, в том числе: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–105443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–300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–300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–309270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–421430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- 6117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6117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-6117 тысяч тенге.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Утвердить бюджет Сарымолдаевского сельского округа на 2023-2025 годы согласно приложению 4 соответственно, в том числе на 2023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-446658 тысяч тенге, в том числе: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61260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–300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–384898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–446759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(профицит) – -101 тысяч тенге;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101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-101 тысяч тенге.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1-5. Утвердить бюджет Ойталского сельского округа на 2023-2025 годы согласно приложению 5 соответственно, в том числе на 2023 год в следующих объемах: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-342226 тысяч тенге, в том числе: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29307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–312619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342921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чистое бюджетное кредитование –0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-695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695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-695 тысяч тенге.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Утвердить бюджет Т.Рыскуловского сельского округа на 2023-2025 годы согласно приложению 6 соответственно, в том числе на 2023 год в следующих объемах: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-308256 тысяч тенге, в том числе: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11800 тысяч тенге;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–296256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–441567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-133311 тысяч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133311 тысяч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133311 тысяч тенге.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1-7. Утвердить бюджет Таттинского сельского округа на 2023-2025 годы согласно приложению 7 соответственно, в том числе на 2023 год в следующих объемах: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-130557 тысяч тенге, в том числе: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–5854 тысяч тенге;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–600 тысяч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–124003 тысяч тенге;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–130882 тысяч тенге;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-325 тысяч тенге;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325 тысяч тенге;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–325 тысяч тенге.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Утвердить бюджет Акаральского сельского округа на 2023-2025 годы согласно приложению 8 соответственно, в том числе на 2023 год в следующих объемах: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-148087тысяч тенге, в том числе: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–9350 тысяч тенге;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–138537 тысяч тенге;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150241 тысяч тенге;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-2154 тысяч тенге;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2154 тысяч тенге;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-2154 тысяч тенге.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1-9. Утвердить бюджет Суратского сельского округа на 2023-2025 годы согласно приложению 9 соответственно, в том числе на 2023 год в следующих объемах: 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-157202 тысяч тенге, в том числе: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8800 тысяч тенге;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–148202 тысяч тенге;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–160055 тысяч тенге;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-2853 тысяч тенге;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2853 тысяч тенге;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-2853 тысяч тенге.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Утвердить бюджет Жанатоганского сельского округа на 2023-2025 годы согласно приложению 10 соответственно, в том числе на 2023 год в следующих объемах: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-149590 тысяч тенге, в том числе: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–11890 тысяч тенге;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–137500 тысяч тенге;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–153389 тысяч тенге;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-3799 тысяч тенге;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3799 тысяч тенге;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-3799 тысяч тенге.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Утвердить бюджет Андас батырского сельского округа на 2023-2025 годы согласно приложению 11 соответственно, в том числе на 2023 год в следующих объемах: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-292597 тысяч тенге, в том числе: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–27055 тысяч тенге;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–200 тысяч тенге;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–265142 тысяч тенге;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295695тысяч тенге;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чистое бюджетное кредитование –0 тысяч тенге;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-3098 тысяч тенге;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3098 тысяч тенге;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-3098 тысяч тенге.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1-12. Утвердить бюджет Кенесского сельского округа на 2023-2025 годы согласно приложению 12 соответственно, в том числе на 2023 год в следующих объемах: 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-103470 тысяч тенге, в том числе: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–6877 тысяч тенге;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–96393 тысяч тенге;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104642 тысяч тенге;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-1172 тысяч тенге;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1172 тысяч тенге;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-1172 тысяч тенге.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Утвердить бюджет Акерменского сельского округа на 2023-2025 годы согласно приложению 13 соответственно, в том числе на 2023 год в следующих объемах: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-429525 тысяч тенге, в том числе;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–6162 тысяч тенге;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-100 тысяч тенге;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–423563 тысяч тенге;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–562620 тысяч тенге;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-132695 тысяч тенге;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132695 тысяч тенге;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-132695 тысяч тенге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Утвердить бюджет Аспаринского сельского округа на 2023-2025 годы согласно приложению 14 соответственно, в том числе на 2023 год вследующих объемах: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-84008 тысяч тенге, в том числе: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–3201 тысяч тенге;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-100 тысяч тенге;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–1700 тысяч тенге;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–79007 тысяч тенге;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85518 тысяч тенге;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-1510 тысяч тенге;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1510 тысяч тенге;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-1510 тысяч тенге";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5, 6, 7, 8, 9, 10, 11, 12, 13, 14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3, 4, 5, 6, 7, 8, 9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10, 11, 12, 13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Меркенского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августа 2023 года №8-2</w:t>
            </w:r>
          </w:p>
        </w:tc>
      </w:tr>
    </w:tbl>
    <w:bookmarkStart w:name="z26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2023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Меркенского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августа 2023 года №8-2</w:t>
            </w:r>
          </w:p>
        </w:tc>
      </w:tr>
    </w:tbl>
    <w:bookmarkStart w:name="z272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Меркенского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августа 2023 года №8-2</w:t>
            </w:r>
          </w:p>
        </w:tc>
      </w:tr>
    </w:tbl>
    <w:bookmarkStart w:name="z27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2023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Меркенского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августа 2023 года №8-2</w:t>
            </w:r>
          </w:p>
        </w:tc>
      </w:tr>
    </w:tbl>
    <w:bookmarkStart w:name="z28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Сарымодаевского сельского округа на 2023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августа 2023 года №8-2</w:t>
            </w:r>
          </w:p>
        </w:tc>
      </w:tr>
    </w:tbl>
    <w:bookmarkStart w:name="z29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2023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августа 2023 года №8-2</w:t>
            </w:r>
          </w:p>
        </w:tc>
      </w:tr>
    </w:tbl>
    <w:bookmarkStart w:name="z300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 на 2023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августа 2023 года №8-2</w:t>
            </w:r>
          </w:p>
        </w:tc>
      </w:tr>
    </w:tbl>
    <w:bookmarkStart w:name="z307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2023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августа 2023 года №8-2</w:t>
            </w:r>
          </w:p>
        </w:tc>
      </w:tr>
    </w:tbl>
    <w:bookmarkStart w:name="z31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2023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августа 2023 года №8-2</w:t>
            </w:r>
          </w:p>
        </w:tc>
      </w:tr>
    </w:tbl>
    <w:bookmarkStart w:name="z32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округа на 2023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августа 2023 года №8-2</w:t>
            </w:r>
          </w:p>
        </w:tc>
      </w:tr>
    </w:tbl>
    <w:bookmarkStart w:name="z32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2023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августа 2023 года №8-2</w:t>
            </w:r>
          </w:p>
        </w:tc>
      </w:tr>
    </w:tbl>
    <w:bookmarkStart w:name="z33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Андас-Батырского сельского округа на 2023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августа 2023 года №8-2</w:t>
            </w:r>
          </w:p>
        </w:tc>
      </w:tr>
    </w:tbl>
    <w:bookmarkStart w:name="z342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2023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августа 2023 года №8-2</w:t>
            </w:r>
          </w:p>
        </w:tc>
      </w:tr>
    </w:tbl>
    <w:bookmarkStart w:name="z34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2023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августа 2023 года №8-2</w:t>
            </w:r>
          </w:p>
        </w:tc>
      </w:tr>
    </w:tbl>
    <w:bookmarkStart w:name="z35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2023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