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9b54b" w14:textId="919b5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Меркенского районного маслихата от 28 декабря 2022 года №40-2 "О бюджете сельских округов Меркенского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28 июля 2023 года № 6-2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статьей 6 Закона Республики Казахстан "О местном государственном управлении и самоуправлении в Республике Казахстан" и на основании решения районного маслихата от 24 июля 2023 года №5-2 "О внесении изменений в решение Меркенского районного маслихата от 21 декабря 2022 года </w:t>
      </w:r>
      <w:r>
        <w:rPr>
          <w:rFonts w:ascii="Times New Roman"/>
          <w:b w:val="false"/>
          <w:i w:val="false"/>
          <w:color w:val="000000"/>
          <w:sz w:val="28"/>
        </w:rPr>
        <w:t>№39-3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2023-2025 годы" Меркенский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районного маслихата "О бюджете сельских округов Меркенского района на 2023-2025 годы" от 28 декабря 2022 года </w:t>
      </w:r>
      <w:r>
        <w:rPr>
          <w:rFonts w:ascii="Times New Roman"/>
          <w:b w:val="false"/>
          <w:i w:val="false"/>
          <w:color w:val="000000"/>
          <w:sz w:val="28"/>
        </w:rPr>
        <w:t>№40-2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 и дополнения: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1-1. Утвердить бюджет Актоганского сельского округа на 2023-2025 годы согласно приложению 1 соответственно, в том числе на 2023 год в следующих объемах: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–233398 тысяч тенге, в том числе: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10628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–100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–600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–222070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–236655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-3257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3257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-3257 тысяч тенге.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Утвердить бюджет Жамбылского сельского округа на 2023-2025 годы согласно приложению 2 соответственно, в том числе на 2023 год в следующих объемах: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295913 тысяч тенге, в том числе: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60097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–200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–300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–235316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–316330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-20417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20417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-20417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-0 тысяч тенге.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1-3. Утвердить бюджет Меркенского сельского округа на 2023-2025 годы согласно приложению 3 соответственно, в том числе на 2023 год в следующих объемах: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-402648 тысяч тенге, в том числе: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–105443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–300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–300 тысяч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–296605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–408765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- 6117 тысяч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6117 тысяч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-6117 тысяч тенге.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1-4. Утвердить бюджет Сарымолдаевского сельского округа на 2023-2025 годы согласно приложению 4 соответственно, в том числе на 2023 год в следующих объемах: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-447063 тысяч тенге, в том числе: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61260 тысяч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–200 тысяч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–300 тысяч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–385303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–447164 тысяч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дефицит бюджета (профицит) – -101 тысяч тенге; 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101 тысяч тенге;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-101 тысяч тенге.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1-5. Утвердить бюджет Ойталского сельского округа на 2023-2025 годы согласно приложению 5 соответственно, в том числе на 2023 год в следующих объемах: 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-337204 тысяч тенге, в том числе: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29307 тысяч тенге;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–200 тысяч тенге;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–100 тысяч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–307597 тысяч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337899 тысяч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чистое бюджетное кредитование –0 тысяч тенге;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-695 тысяч тенге;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695 тысяч тенге;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-695 тысяч тенге.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1-6. Утвердить бюджет Т.Рыскуловского сельского округа на 2023-2025 годы согласно приложению 6 соответственно, в том числе на 2023 год в следующих объемах: 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-305522 тысяч тенге, в том числе: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11800 тысяч тенге;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–100 тысяч тенге;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–100 тысяч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–293522 тысяч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–438833 тысяч тенге;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-133311 тысяч тенге;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133311 тысяч тенге;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133311 тысяч тенге.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1-7. Утвердить бюджет Таттинского сельского округа на 2023-2025 годы согласно приложению 7 соответственно, в том числе на 2023 год в следующих объемах: 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-130557 тысяч тенге, в том числе: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–5854 тысяч тенге;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–100 тысяч тенге;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–600 тысяч тенге;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–124003 тысяч тенге;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–130882 тысяч тенге;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-325 тысяч тенге;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325 тысяч тенге;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–325 тысяч тенге.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1-8. Утвердить бюджет Акаральского сельского округа на 2023-2025 годы согласно приложению 8 соответственно, в том числе на 2023 год в следующих объемах: 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-143623 тысяч тенге, в том числе: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–9350 тысяч тенге;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–100 тысяч тенге;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–100 тысяч тенге;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–134073 тысяч тенге;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145777 тысяч тенге;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-2154 тысяч тенге;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2154 тысяч тенге;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-2154 тысяч тенге.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1-9. Утвердить бюджет Суратского сельского округа на 2023-2025 годы согласно приложению 9 соответственно, в том числе на 2023 год в следующих объемах: 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-159182 тысяч тенге, в том числе: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8800 тысяч тенге;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–100 тысяч тенге;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–100 тысяч тенге;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–150182 тысяч тенге;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–162035 тысяч тенге;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-2853 тысяч тенге;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2853 тысяч тенге;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-2853 тысяч тенге. 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1-10. Утвердить бюджет Жанатоганского сельского округа на 2023-2025 годы согласно приложению 10 соответственно, в том числе на 2023 год в следующих объемах: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-150632 тысяч тенге, в том числе: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–11890 тысяч тенге;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–100 тысяч тенге;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–100 тысяч тенге;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–138542 тысяч тенге;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–154431 тысяч тенге;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-3799 тысяч тенге;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3799 тысяч тенге;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-3799 тысяч тенге.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1-11. Утвердить бюджет Андас батырского сельского округа на 2023-2025 годы согласно приложению 11 соответственно, в том числе на 2023 год в следующих объемах: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-276311 тысяч тенге, в том числе: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–27055 тысяч тенге;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–200 тысяч тенге;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–200 тысяч тенге;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–248856 тысяч тенге;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279409 тысяч тенге;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чистое бюджетное кредитование –0 тысяч тенге;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-3098 тысяч тенге;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3098 тысяч тенге;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-3098 тысяч тенге.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1-12. Утвердить бюджет Кенесского сельского округа на 2023-2025 годы согласно приложению 12 соответственно, в том числе на 2023 год в следующих объемах: 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-103470 тысяч тенге, в том числе: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–6877 тысяч тенге;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–100 тысяч тенге;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–100 тысяч тенге;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–96393 тысяч тенге;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104642 тысяч тенге;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-1172 тысяч тенге;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1172 тысяч тенге;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-1172 тысяч тенге.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1-13. Утвердить бюджет Акерменского сельского округа на 2023-2025 годы согласно приложению 13 соответственно, в том числе на 2023 год в следующих объемах: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-434225 тысяч тенге, в том числе;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–6162 тысяч тенге;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-100 тысяч тенге;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–100 тысяч тенге;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–427863 тысяч тенге;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–566920 тысяч тенге;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-132695 тысяч тенге;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132695 тысяч тенге;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-132695 тысяч тенге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1-14. Утвердить бюджет Аспаринского сельского округа на 2023-2025 годы согласно приложению 14 соответственно, в том числе на 2023 год в следующих объемах: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-84008 тысяч тенге, в том числе: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–3201 тысяч тенге;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-100 тысяч тенге;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–1700 тысяч тенге;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–79007 тысяч тенге;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85518 тысяч тенге;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-1510 тысяч тенге;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1510 тысяч тенге;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-1510 тысяч тенге";</w:t>
      </w:r>
    </w:p>
    <w:bookmarkEnd w:id="2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Меркенского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Меркенского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№40-2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Меркенского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2023 года №6-2</w:t>
            </w:r>
          </w:p>
        </w:tc>
      </w:tr>
    </w:tbl>
    <w:bookmarkStart w:name="z264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Актоганского сельского округа на 2023 год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Мəдениет, спорт, туризм жəне ақпараттық кеңiстiк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№40-2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Меркенского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2023 года №6-2</w:t>
            </w:r>
          </w:p>
        </w:tc>
      </w:tr>
    </w:tbl>
    <w:bookmarkStart w:name="z271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2023 год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Мəдениет, спорт, туризм жəне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Меркенского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№40-2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2023 года №6-2</w:t>
            </w:r>
          </w:p>
        </w:tc>
      </w:tr>
    </w:tbl>
    <w:bookmarkStart w:name="z278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Меркенского сельского округа на 2023 год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Меркенского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№40-2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Меркенского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2023 года №6-2</w:t>
            </w:r>
          </w:p>
        </w:tc>
      </w:tr>
    </w:tbl>
    <w:bookmarkStart w:name="z285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Сарымодаевского сельского округа на 2023 год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Мəдениет, спорт, туризм жəне ақпараттық кеңiстiк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Меркенского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№40-2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Меркенского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2023 года №6-2</w:t>
            </w:r>
          </w:p>
        </w:tc>
      </w:tr>
    </w:tbl>
    <w:bookmarkStart w:name="z292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Ойталского сельского округа на 2023 год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Мəдениет, спорт, туризм жəне ақпараттық кеңiстiк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Меркенского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№40-2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Меркенского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2023 года №6-2</w:t>
            </w:r>
          </w:p>
        </w:tc>
      </w:tr>
    </w:tbl>
    <w:bookmarkStart w:name="z299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Рыскуловского сельского округа на 2023 год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Мəдениет, спорт, туризм жəне ақпараттық кеңiстiк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жəне спорттық іс-шараларды өткізу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Меркенского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№40-2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Меркенского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2023 года №6-2</w:t>
            </w:r>
          </w:p>
        </w:tc>
      </w:tr>
    </w:tbl>
    <w:bookmarkStart w:name="z306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Таттинского сельского округа на 2023 год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Мəдениет, спорт, туризм жəне ақпараттық кеңiстiк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Меркенского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№40-2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2023 года №6-2</w:t>
            </w:r>
          </w:p>
        </w:tc>
      </w:tr>
    </w:tbl>
    <w:bookmarkStart w:name="z313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Акаралского сельского округа на 2023 год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Мəдениет, спорт, туризм жəне 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Меркенского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№40-2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Меркенского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2023 года №6-2</w:t>
            </w:r>
          </w:p>
        </w:tc>
      </w:tr>
    </w:tbl>
    <w:bookmarkStart w:name="z320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Суратского сельского округа на 2023 год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Мəдениет, спорт, туризм жəне ақпараттық кеңiстiк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жəне спорттық іс-шараларды өткізу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Меркенского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№40-2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Меркенского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2023 года №6-2</w:t>
            </w:r>
          </w:p>
        </w:tc>
      </w:tr>
    </w:tbl>
    <w:bookmarkStart w:name="z327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Жанатоганского сельского округа на 2023 год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Мəдениет, спорт, туризм жəне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Меркенского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№40-2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Меркенского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2023 года №6-2</w:t>
            </w:r>
          </w:p>
        </w:tc>
      </w:tr>
    </w:tbl>
    <w:bookmarkStart w:name="z334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Андас-Батырского сельского округа на 2023 год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Мəдениет, спорт, туризм жəне ақпараттық кеңiстiк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Меркенского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№40-2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Меркенского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2023 года №6-2</w:t>
            </w:r>
          </w:p>
        </w:tc>
      </w:tr>
    </w:tbl>
    <w:bookmarkStart w:name="z341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Кенесского сельского округа на 2023 год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Мəдениет, спорт, туризм жəне ақпараттық кеңiстiк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жəне спорттық іс-шараларды өткізу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Меркенского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№40-2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Меркенского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2023 года №6-2</w:t>
            </w:r>
          </w:p>
        </w:tc>
      </w:tr>
    </w:tbl>
    <w:bookmarkStart w:name="z348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Акерменского сельского округа на 2023 год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Мəдениет, спорт, туризм жəне ақпараттық кеңiстiк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Меркенского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№40-2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Меркенского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2023 года №6-2</w:t>
            </w:r>
          </w:p>
        </w:tc>
      </w:tr>
    </w:tbl>
    <w:bookmarkStart w:name="z355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Аспаринского сельского округа на 2023 год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  <w:bookmarkEnd w:id="2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Мəдениет, спорт, туризм жəне ақпараттық кеңiстiк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