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be942" w14:textId="f1be9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26 декабря 2023 года № 16-2.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районный бюджет на 2024-2026 годы согласно приложениям 1, 2, 3 к настоящему решению соответственно, в том числе на 2024 год,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11157174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3030504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62435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66809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7997426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12201247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179389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228904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49515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–-1232590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–1232590 тысяч тенге, в том числе: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1138455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49515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134522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1-в редакции решения Байзакского районного маслихата Жамбылской области от 11.03.2024 </w:t>
      </w:r>
      <w:r>
        <w:rPr>
          <w:rFonts w:ascii="Times New Roman"/>
          <w:b w:val="false"/>
          <w:i w:val="false"/>
          <w:color w:val="000000"/>
          <w:sz w:val="28"/>
        </w:rPr>
        <w:t>№ 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Байзакского районного маслихата Жамбылской области от 17.05.2024 </w:t>
      </w:r>
      <w:r>
        <w:rPr>
          <w:rFonts w:ascii="Times New Roman"/>
          <w:b w:val="false"/>
          <w:i w:val="false"/>
          <w:color w:val="000000"/>
          <w:sz w:val="28"/>
        </w:rPr>
        <w:t>№ 24-3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Байзакского районного маслихата Жамбылской области от 03.06.2024 </w:t>
      </w:r>
      <w:r>
        <w:rPr>
          <w:rFonts w:ascii="Times New Roman"/>
          <w:b w:val="false"/>
          <w:i w:val="false"/>
          <w:color w:val="000000"/>
          <w:sz w:val="28"/>
        </w:rPr>
        <w:t>№ 25-3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Байзакского районного маслихата Жамбылской области от 08.07.2024 </w:t>
      </w:r>
      <w:r>
        <w:rPr>
          <w:rFonts w:ascii="Times New Roman"/>
          <w:b w:val="false"/>
          <w:i w:val="false"/>
          <w:color w:val="000000"/>
          <w:sz w:val="28"/>
        </w:rPr>
        <w:t>№ 27-2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Байзакского районного маслихата Жамбылской области от 06.09.2024 </w:t>
      </w:r>
      <w:r>
        <w:rPr>
          <w:rFonts w:ascii="Times New Roman"/>
          <w:b w:val="false"/>
          <w:i w:val="false"/>
          <w:color w:val="00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Байзакского районного маслихата Жамбылской области от 31.10.2024 </w:t>
      </w:r>
      <w:r>
        <w:rPr>
          <w:rFonts w:ascii="Times New Roman"/>
          <w:b w:val="false"/>
          <w:i w:val="false"/>
          <w:color w:val="00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субвенции передаваемых из областного бюджета в районный бюджет на 2024 год установлено в размере 3720538 тысяч тенге.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Объем субвенции передаваемых из районного бюджета в бюджет аппаратов акимов района в городе, города районного значения, поселка, села, сельских округов на 2024 год установить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Байзакского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Байзакского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2023 года №16-2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2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1-в редакции решения Байзакского районного маслихата Жамбылской области от 11.03.2024 </w:t>
      </w:r>
      <w:r>
        <w:rPr>
          <w:rFonts w:ascii="Times New Roman"/>
          <w:b w:val="false"/>
          <w:i w:val="false"/>
          <w:color w:val="ff0000"/>
          <w:sz w:val="28"/>
        </w:rPr>
        <w:t>№ 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Байзакского районного маслихата Жамбылской области от 17.05.2024 </w:t>
      </w:r>
      <w:r>
        <w:rPr>
          <w:rFonts w:ascii="Times New Roman"/>
          <w:b w:val="false"/>
          <w:i w:val="false"/>
          <w:color w:val="ff0000"/>
          <w:sz w:val="28"/>
        </w:rPr>
        <w:t>№ 24-3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Байзакского районного маслихата Жамбылской области от 03.06.2024 </w:t>
      </w:r>
      <w:r>
        <w:rPr>
          <w:rFonts w:ascii="Times New Roman"/>
          <w:b w:val="false"/>
          <w:i w:val="false"/>
          <w:color w:val="ff0000"/>
          <w:sz w:val="28"/>
        </w:rPr>
        <w:t>№ 25-3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Байзакского районного маслихата Жамбылской области от 08.07.2024 </w:t>
      </w:r>
      <w:r>
        <w:rPr>
          <w:rFonts w:ascii="Times New Roman"/>
          <w:b w:val="false"/>
          <w:i w:val="false"/>
          <w:color w:val="ff0000"/>
          <w:sz w:val="28"/>
        </w:rPr>
        <w:t>№ 27-2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Байзакского районного маслихата Жамбылской области от 06.09.2024 </w:t>
      </w:r>
      <w:r>
        <w:rPr>
          <w:rFonts w:ascii="Times New Roman"/>
          <w:b w:val="false"/>
          <w:i w:val="false"/>
          <w:color w:val="ff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Байзакского районного маслихата Жамбылской области от 31.10.2024 </w:t>
      </w:r>
      <w:r>
        <w:rPr>
          <w:rFonts w:ascii="Times New Roman"/>
          <w:b w:val="false"/>
          <w:i w:val="false"/>
          <w:color w:val="ff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7997412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хозяцство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жилищно-коммунального хозяйства, пассажирского транспорта и автомобильных дорог района (города областного значения).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пользования газовыми системами, находящимися в коммунальной собственности района (города областного значения).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историко-культурного наследия и доступа к ним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2021-2025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жилищно-коммунального хозяйства, пассажирского транспорта и автомобильных дорог района (города областного значения).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бюджетгной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Байзакского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2023 года №16-2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  <w:bookmarkEnd w:id="2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росходы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 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хозяцство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жилищного фонда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пользования газовыми системами, находящимися в коммунальной собственности района (города областного значения).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 - культурного наследия и доступа к ним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Байзакского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2023 года №16-2</w:t>
            </w:r>
          </w:p>
        </w:tc>
      </w:tr>
    </w:tbl>
    <w:bookmarkStart w:name="z4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  <w:bookmarkEnd w:id="3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 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хозяцство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пользования газовыми системами, находящимися в коммунальной собственности района (города областного значения).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 - культурного наследия и доступа к ним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Байзакского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2023 года № 16-2</w:t>
            </w:r>
          </w:p>
        </w:tc>
      </w:tr>
    </w:tbl>
    <w:bookmarkStart w:name="z5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субвенции передаваемых из районного бюджета в бюджет аппаратов акимов района в городе, города районного значения, поселка, села, сельских округов на 2024-2026 годы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Жалгызтобинского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Диханского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Мырзатайского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Темирбекского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Туймекентского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Жанатурмыского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Кокталского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Ынтымакского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Суханбаевского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Костобинского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Бурылского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Коптерекского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Улгулинского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Сарыкемерского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 жулдызского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Ботамойнакского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Байтерекского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Сазтерекского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