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14438" w14:textId="ed1443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аппарата акима города и городских исполнительных органов, финансируемых из местного бюджета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Тараз Жамбылской области от 7 декабря 2023 года № 4741. Утратило силу постановлением акимата города Тараз Жамбылской области от 06 августа 2026 года № 2315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города Тараз Жамбылской области от 06.08.2026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2315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 и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33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Законом Республики Казахстан от 23 ноября 2015 года "О государственной службе Республики Казахстан" акимат города Тараз ПОСТАНОВЛЯЕТ: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аппарата акима города, городских исполнительных органов, финансируемых из местного бюджета.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Подразделению по управлению персоналом аппарата акима города Тараз в установленном законодательством порядке обеспечить: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течение пяти календарных дней после подписания настоящего постановления направление его в филиал по Жамбылской области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 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города Тараз после его официального опубликования;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иных мер вытекающих из настоящего постановления.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города А.Тасеменова.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акима города Тараз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Исмаил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Тараз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__ декабря 2023 года № __</w:t>
            </w:r>
          </w:p>
        </w:tc>
      </w:tr>
    </w:tbl>
    <w:bookmarkStart w:name="z2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аппарата акима города и городских исполнительных органов, финансируемых из местного бюджета</w:t>
      </w:r>
    </w:p>
    <w:bookmarkEnd w:id="7"/>
    <w:bookmarkStart w:name="z21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2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аппарата акима города, городских исполнительных органов, финансируемых из местного бюджета (далее – Методика) разработана в соответствии с пунктом 5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33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ноября 2015 года "О государственной службе Республики Казахстан" и определяет алгоритм оценки деятельности административных государственных служащих корпуса "Б" аппарата акима города и городских исполнительных органов, финансируемых из местного бюджета (далее – служащие корпуса "Б").</w:t>
      </w:r>
    </w:p>
    <w:bookmarkEnd w:id="9"/>
    <w:bookmarkStart w:name="z2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используемые понятия в настоящей Методике:</w:t>
      </w:r>
    </w:p>
    <w:bookmarkEnd w:id="10"/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государственного органа – административный государственный служащий корпуса "Б" категорий Е-1, Е-2, E-R-1;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оцениваемое лицо – руководитель структурного подразделения/государственного органа или служащий корпуса "Б";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ключевые целевые индикаторы (далее – КЦИ) – показатели, устанавливаемые для руководителя структурного подразделения/ 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оцениваемый период – период оценки результатов работы государственного служащего.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по КЦИ и ранжированию складывается из средней оценки служащего корпуса "Б" за отчетные кварталы.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КЦИ, оценка по методу ранжирования и/или 360 проводится без его участия в установленные пунктом 4 сроки.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установленные пунктом 4 сроки.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эффективно";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образом";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удовлетворительно";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Результаты оценки по методу 360 являются основанием для принятия решений по обучению служащего.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Организационное сопровождение оценки обеспечивается службой управления персоналом либо в случае ее отсутствия – структурное подразделение (лицо),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завершения.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служащих, указанных в части второй пункта 5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Оценивающее лицо обеспечивает: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постановку, согласование и утверждение КЦИ;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Оцениваемое лицо обеспечивает: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регулярного мониторинга степени выполнения им КЦИ/поставленных задач;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своевременной самооценки в рамках оценки его деятельности по методу 360;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во встречах с руководителем по обсуждению результатов оценки деятельности.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Руководители службы управления персоналом обеспечивают: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своевременного анализа и согласование КЦИ;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</w:p>
    <w:bookmarkEnd w:id="61"/>
    <w:bookmarkStart w:name="z75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руководителя государственного органа по достижению КЦИ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Оценка деятельности руководителя государственного органа осуществляется на основе оценки достижения КЦИ.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управления персоналом в индивидуальном плане работы руководителя государственного органа, составляемого в течение десяти рабочих дней после начала оцениваемого периода по форме, согласно приложению 1 к настоящей Методике.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bookmarkEnd w:id="66"/>
    <w:bookmarkStart w:name="z8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bookmarkEnd w:id="67"/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достижения КЦИ руководителя государственного органа осуществляется оценивающим лицом в сроки, установленные в пункте 4.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служба управления персоналом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пункту 4 настоящей Методики.</w:t>
      </w:r>
    </w:p>
    <w:bookmarkEnd w:id="69"/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bookmarkEnd w:id="70"/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КЦИ должны иметь количественные и качественные индикаторы измеримости достижения целей и быть: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74"/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75"/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bookmarkEnd w:id="76"/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bookmarkEnd w:id="77"/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Информационная система, либо в случае ее отсутствия служба управления персоналом, уведомляет руководителя государственного органа о проведении в отношении него оценки не позднее пятого числа месяца, следующего за отчетным кварталом.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bookmarkEnd w:id="79"/>
    <w:bookmarkStart w:name="z9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приложению 2 к настоящей Методике.</w:t>
      </w:r>
    </w:p>
    <w:bookmarkEnd w:id="80"/>
    <w:bookmarkStart w:name="z9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приложению 3 к настоящей Методике.</w:t>
      </w:r>
    </w:p>
    <w:bookmarkEnd w:id="81"/>
    <w:bookmarkStart w:name="z95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оценки служащих корпуса "Б" методом ранжирования</w:t>
      </w:r>
    </w:p>
    <w:bookmarkEnd w:id="82"/>
    <w:bookmarkStart w:name="z9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Оценка служащих корпуса "Б" осуществляется по методу ранжирования.</w:t>
      </w:r>
    </w:p>
    <w:bookmarkEnd w:id="83"/>
    <w:bookmarkStart w:name="z9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Оценка служащих корпуса "Б" по методу ранжирования осуществляется руководителем государственного органа по форме, согласно приложению 4 к настоящей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bookmarkEnd w:id="84"/>
    <w:bookmarkStart w:name="z9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bookmarkEnd w:id="85"/>
    <w:bookmarkStart w:name="z9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Оценивающему лицу оценочный лист направляется информационной системой, либо в случае ее отсутствия службой управления персоналом.</w:t>
      </w:r>
    </w:p>
    <w:bookmarkEnd w:id="86"/>
    <w:bookmarkStart w:name="z10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(от 0 до 5-ти) в соответствующей графе оценочного листа по форме согласно приложению 4 к настоящей Методике.</w:t>
      </w:r>
    </w:p>
    <w:bookmarkEnd w:id="87"/>
    <w:bookmarkStart w:name="z10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bookmarkEnd w:id="88"/>
    <w:bookmarkStart w:name="z10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качество выполнения функциональных обязанностей;</w:t>
      </w:r>
    </w:p>
    <w:bookmarkEnd w:id="89"/>
    <w:bookmarkStart w:name="z10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соблюдение сроков выполнения задач;</w:t>
      </w:r>
    </w:p>
    <w:bookmarkEnd w:id="90"/>
    <w:bookmarkStart w:name="z10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самостоятельность и инициативность;</w:t>
      </w:r>
    </w:p>
    <w:bookmarkEnd w:id="91"/>
    <w:bookmarkStart w:name="z10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трудовая дисциплина.</w:t>
      </w:r>
    </w:p>
    <w:bookmarkEnd w:id="92"/>
    <w:bookmarkStart w:name="z106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оценки по методу 360</w:t>
      </w:r>
    </w:p>
    <w:bookmarkEnd w:id="93"/>
    <w:bookmarkStart w:name="z10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bookmarkEnd w:id="94"/>
    <w:bookmarkStart w:name="z10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Руководители государственного органа проходят оценку методом 360 по форме, согласно приложению 5 к настоящей Методике, служащие корпуса "Б" по форме, согласно приложению 6 к настоящей Методике.</w:t>
      </w:r>
    </w:p>
    <w:bookmarkEnd w:id="95"/>
    <w:bookmarkStart w:name="z10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Методом 360 оцениваются следующие компетенции в зависимости от категории оцениваемых лиц:</w:t>
      </w:r>
    </w:p>
    <w:bookmarkEnd w:id="96"/>
    <w:bookmarkStart w:name="z11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руководителей структурных подразделений:</w:t>
      </w:r>
    </w:p>
    <w:bookmarkEnd w:id="97"/>
    <w:bookmarkStart w:name="z11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деятельностью;</w:t>
      </w:r>
    </w:p>
    <w:bookmarkEnd w:id="98"/>
    <w:bookmarkStart w:name="z11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99"/>
    <w:bookmarkStart w:name="z11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100"/>
    <w:bookmarkStart w:name="z11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01"/>
    <w:bookmarkStart w:name="z11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02"/>
    <w:bookmarkStart w:name="z11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03"/>
    <w:bookmarkStart w:name="z11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командой;</w:t>
      </w:r>
    </w:p>
    <w:bookmarkEnd w:id="104"/>
    <w:bookmarkStart w:name="z11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лидерские качества;</w:t>
      </w:r>
    </w:p>
    <w:bookmarkEnd w:id="105"/>
    <w:bookmarkStart w:name="z11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06"/>
    <w:bookmarkStart w:name="z12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07"/>
    <w:bookmarkStart w:name="z12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саморазвитие;</w:t>
      </w:r>
    </w:p>
    <w:bookmarkEnd w:id="108"/>
    <w:bookmarkStart w:name="z12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инициативность;</w:t>
      </w:r>
    </w:p>
    <w:bookmarkEnd w:id="109"/>
    <w:bookmarkStart w:name="z12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служащих корпуса "Б":</w:t>
      </w:r>
    </w:p>
    <w:bookmarkEnd w:id="110"/>
    <w:bookmarkStart w:name="z12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111"/>
    <w:bookmarkStart w:name="z12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112"/>
    <w:bookmarkStart w:name="z12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13"/>
    <w:bookmarkStart w:name="z12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14"/>
    <w:bookmarkStart w:name="z12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15"/>
    <w:bookmarkStart w:name="z12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16"/>
    <w:bookmarkStart w:name="z13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17"/>
    <w:bookmarkStart w:name="z13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саморазвитие.</w:t>
      </w:r>
    </w:p>
    <w:bookmarkEnd w:id="118"/>
    <w:bookmarkStart w:name="z13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bookmarkEnd w:id="119"/>
    <w:bookmarkStart w:name="z13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bookmarkEnd w:id="120"/>
    <w:bookmarkStart w:name="z13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круг опрашиваемых лиц включаются:</w:t>
      </w:r>
    </w:p>
    <w:bookmarkEnd w:id="121"/>
    <w:bookmarkStart w:name="z13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непосредственный руководитель;</w:t>
      </w:r>
    </w:p>
    <w:bookmarkEnd w:id="122"/>
    <w:bookmarkStart w:name="z13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служащий корпуса "Б", находящийся в прямом подчинении оцениваемого лица;</w:t>
      </w:r>
    </w:p>
    <w:bookmarkEnd w:id="123"/>
    <w:bookmarkStart w:name="z13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находящиеся с оцениваемым лицом на одном уровне по должности и тесно взаимодействующие с ним.</w:t>
      </w:r>
    </w:p>
    <w:bookmarkEnd w:id="124"/>
    <w:bookmarkStart w:name="z13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приложениям 7 и 8 настоящей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bookmarkEnd w:id="125"/>
    <w:bookmarkStart w:name="z139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проведения калибровочных сессий и предоставления обратной связи</w:t>
      </w:r>
    </w:p>
    <w:bookmarkEnd w:id="126"/>
    <w:bookmarkStart w:name="z14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12 настоящей Методики.</w:t>
      </w:r>
    </w:p>
    <w:bookmarkEnd w:id="127"/>
    <w:bookmarkStart w:name="z14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128"/>
    <w:bookmarkStart w:name="z14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Калибровочная сессия проводится в течение десяти рабочих дней со дня обращения служащего в порядке, предусмотренном в пункте 12 настоящей Методики.</w:t>
      </w:r>
    </w:p>
    <w:bookmarkEnd w:id="129"/>
    <w:bookmarkStart w:name="z14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Служба управления персоналом организовывает деятельность калибровочной сессии.</w:t>
      </w:r>
    </w:p>
    <w:bookmarkEnd w:id="130"/>
    <w:bookmarkStart w:name="z14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На калибровочной сессии оценивающее лицо кратко описывает работу оцениваемого лица и аргументирует свою оценку.</w:t>
      </w:r>
    </w:p>
    <w:bookmarkEnd w:id="131"/>
    <w:bookmarkStart w:name="z14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калибровочной сессии могут поддержать оценку оценивающего лица либо привести аргументы для корректировки оценки.</w:t>
      </w:r>
    </w:p>
    <w:bookmarkEnd w:id="132"/>
    <w:bookmarkStart w:name="z14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133"/>
    <w:bookmarkStart w:name="z14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134"/>
    <w:bookmarkStart w:name="z14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135"/>
    <w:bookmarkStart w:name="z14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136"/>
    <w:bookmarkStart w:name="z15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137"/>
    <w:bookmarkStart w:name="z15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138"/>
    <w:bookmarkStart w:name="z15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139"/>
    <w:bookmarkStart w:name="z15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1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методике оценки деятельности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административных государственных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аппарата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акима города и городских исполнительных органов, финансируемых из местного 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 Вышестоящий руководитель ___________________________ (фамилия, инициалы) дата _______________________ подпись ____________________</w:t>
            </w:r>
          </w:p>
        </w:tc>
      </w:tr>
    </w:tbl>
    <w:bookmarkStart w:name="z160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Индивидуальный план работы руководителя государственного органа _________________________________________________ год (период, на который составляется индивидуальный план)</w:t>
      </w:r>
    </w:p>
    <w:bookmarkEnd w:id="141"/>
    <w:bookmarkStart w:name="z16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служащего: ____________________</w:t>
      </w:r>
    </w:p>
    <w:bookmarkEnd w:id="142"/>
    <w:bookmarkStart w:name="z16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служащего: ________________________________________________</w:t>
      </w:r>
    </w:p>
    <w:bookmarkEnd w:id="143"/>
    <w:bookmarkStart w:name="z16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структурного подразделения служащего:____________________</w:t>
      </w:r>
    </w:p>
    <w:bookmarkEnd w:id="1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какого показателя соглашения служащего корпуса "А" либо документа системы государственного планирования вытекает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достижения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Примечание: ожидаемое положительное изменение от достижения ключевого целевого индикатора.</w:t>
      </w:r>
    </w:p>
    <w:bookmarkEnd w:id="1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методике оценки деятельности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административных государственных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аппарата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акима города и городских исполнительных органов, финансируемых из местного 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0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по КЦИ ________________________________________________ (Ф.И.О., должность оцениваемого лица) _________________________________________________ (оцениваемый период)</w:t>
      </w:r>
    </w:p>
    <w:bookmarkEnd w:id="1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КЦИ в процентах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оценка: _______________________________</w:t>
      </w:r>
    </w:p>
    <w:bookmarkEnd w:id="148"/>
    <w:bookmarkStart w:name="z17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оценок по КЦИ деленная на количество КЦИ</w:t>
      </w:r>
    </w:p>
    <w:bookmarkEnd w:id="149"/>
    <w:bookmarkStart w:name="z17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</w:t>
      </w:r>
    </w:p>
    <w:bookmarkEnd w:id="150"/>
    <w:bookmarkStart w:name="z17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(выполняет функциональные обязанности эффективно, выполняет функциональные</w:t>
      </w:r>
    </w:p>
    <w:bookmarkEnd w:id="151"/>
    <w:bookmarkStart w:name="z17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 надлежащим образом, выполняет функциональные обязанности</w:t>
      </w:r>
    </w:p>
    <w:bookmarkEnd w:id="152"/>
    <w:bookmarkStart w:name="z17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удовлетворительно, выполняет функциональные обязанности не удовлетворительно)</w:t>
      </w:r>
    </w:p>
    <w:bookmarkEnd w:id="153"/>
    <w:bookmarkStart w:name="z17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итоговой оценки</w:t>
      </w:r>
    </w:p>
    <w:bookmarkEnd w:id="1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Оцениваемое лицо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Оценивающее лицо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методике оценки деятельности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административных государственных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аппарата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акима города и городских исполнительных органов, финансируемых из местного бюджета</w:t>
            </w:r>
          </w:p>
        </w:tc>
      </w:tr>
    </w:tbl>
    <w:bookmarkStart w:name="z192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определения допустимой оценки в зависимости от процента реализации ключевого целевого индикатора</w:t>
      </w:r>
    </w:p>
    <w:bookmarkEnd w:id="1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ключевого целевого индикатора в процентах и параметров ранжирования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Диапазон допустимой оценки*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и выше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95-99,99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4,75-4,99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90-94,99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4,5-4,74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85-89,99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4,25-4,49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80-84,99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4-4,24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75-79,99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3,75-3,99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70-74,99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3,5-3,74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65-69,99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3,25-3,49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60-64,99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3-3,24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2,75-2,99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2,5-2,74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45-49,99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2,25-2,49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40-44,49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2-2,24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1,75-1,99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1,5-1,74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25-29,99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1,25-1,49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1-1,24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0,75-0,99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0,5-0,74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0,25-0,49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0-0,24</w:t>
            </w:r>
          </w:p>
        </w:tc>
      </w:tr>
    </w:tbl>
    <w:bookmarkStart w:name="z19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Оценка определяется в зависимости от процента реализации ключевого целевого индикатора. При этом в допустимом диапазоне оценивающее лицо выставляет оценку по своему усмотрению.</w:t>
      </w:r>
    </w:p>
    <w:bookmarkEnd w:id="1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методике оценки деятельности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административных государственных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аппарата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акима города и городских исполнительных органов, финансируемых из местного 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9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по методу ранжирования</w:t>
      </w:r>
    </w:p>
    <w:bookmarkEnd w:id="159"/>
    <w:bookmarkStart w:name="z20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_________________________________</w:t>
      </w:r>
    </w:p>
    <w:bookmarkEnd w:id="160"/>
    <w:bookmarkStart w:name="z20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оценивающего служащего (руководителя государственного органа) __________________________</w:t>
      </w:r>
    </w:p>
    <w:bookmarkEnd w:id="161"/>
    <w:bookmarkStart w:name="z20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</w:t>
      </w:r>
    </w:p>
    <w:bookmarkEnd w:id="162"/>
    <w:bookmarkStart w:name="z20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корпуса "Б" (далее – оценка) предлагаем Вам оценить своих коллег методом</w:t>
      </w:r>
    </w:p>
    <w:bookmarkEnd w:id="163"/>
    <w:bookmarkStart w:name="z20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ранжирования по 5-балльной шкале.</w:t>
      </w:r>
    </w:p>
    <w:bookmarkEnd w:id="164"/>
    <w:bookmarkStart w:name="z20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165"/>
    <w:bookmarkStart w:name="z20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</w:t>
      </w:r>
    </w:p>
    <w:bookmarkEnd w:id="166"/>
    <w:bookmarkStart w:name="z20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1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 1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обоснованных замечаний, возвратов, жалоб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нарушения сроков исполнения документов, поручений,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опозданий, преждевременного выхода с работы без уважительной причины, отсутствие дисциплинарных взысканий и нарушений служебной этики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bookmarkEnd w:id="169"/>
    <w:bookmarkStart w:name="z21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bookmarkEnd w:id="170"/>
    <w:bookmarkStart w:name="z21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средней итоговой оценки</w:t>
      </w:r>
    </w:p>
    <w:bookmarkEnd w:id="171"/>
    <w:bookmarkStart w:name="z21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Обоснование к выставленной оценке ___________________</w:t>
      </w:r>
    </w:p>
    <w:bookmarkEnd w:id="1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методике оценки деятельности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административных государственных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аппарата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акима города и городских исполнительных органов, финансируемых из местного 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8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руководителей структурных подразделений методом 360</w:t>
      </w:r>
    </w:p>
    <w:bookmarkEnd w:id="173"/>
    <w:bookmarkStart w:name="z21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руководителя структурного подразделения _____________________________</w:t>
      </w:r>
    </w:p>
    <w:bookmarkEnd w:id="174"/>
    <w:bookmarkStart w:name="z22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Уважаемый респондент!</w:t>
      </w:r>
    </w:p>
    <w:bookmarkEnd w:id="175"/>
    <w:bookmarkStart w:name="z22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360.</w:t>
      </w:r>
    </w:p>
    <w:bookmarkEnd w:id="176"/>
    <w:bookmarkStart w:name="z22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77"/>
    <w:bookmarkStart w:name="z22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метод поможет Вашему коллеге лучше понять свои сильные и слабые стороны, увидеть потенциал дальнейшего роста и развития.</w:t>
      </w:r>
    </w:p>
    <w:bookmarkEnd w:id="178"/>
    <w:bookmarkStart w:name="z22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bookmarkEnd w:id="179"/>
    <w:bookmarkStart w:name="z22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 Анонимность и конфиденциальность гарантируется.</w:t>
      </w:r>
    </w:p>
    <w:bookmarkEnd w:id="180"/>
    <w:bookmarkStart w:name="z22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1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конкретные задачи и дает поручения в соответствии со стратегическими целями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Создает условия и ориентирует коллектив на качественное и своевременное выполнение подразделением поставленных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организует работу подразделения, расставляя приоритеты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Никогда не бывает пристрастным к людям, всегда умеет избегать личных симпатий и антипатий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определять и учитывать индивидуальность подчиненного при взаимодействии и мотивации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вдохновлять и мотивировать команду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энтузиазм и талант, веру в свои собственные убеждения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Харизматичен, использует силу своей личности для того, чтобы мотивировать подчиненных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Настроен мотивировать персонал, грамотно выбирает соотношение поощрения и порицания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лидерским качествам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Ориентирует работников на выстраивание эффективного взаимодействия с государственными органами и организациями в пределах компетенции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Использует потенциал каждого работника для достижения поставленных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Совместно со структурными подразделениями государственного органа реализует планы и достигает общих результатов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 доводит до коллектива новые приоритеты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Разрабатывает эффективные меры для своевременного реагирования на изменения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управляет подразделением и достигает результата при внутренних и внешних изменениях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Выявляет и вносит предложения по продвижению перспективных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Принимает системные меры по развитию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на личном примере стремление к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Рассматривает и разрабатывает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Анализирует и вносит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Инициирует проекты для совершенствования деятельности государственного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инициативности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3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</w:t>
      </w:r>
    </w:p>
    <w:bookmarkEnd w:id="186"/>
    <w:bookmarkStart w:name="z23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не проявляется;</w:t>
      </w:r>
    </w:p>
    <w:bookmarkEnd w:id="187"/>
    <w:bookmarkStart w:name="z23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редко;</w:t>
      </w:r>
    </w:p>
    <w:bookmarkEnd w:id="188"/>
    <w:bookmarkStart w:name="z23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примерно в половине случаев;</w:t>
      </w:r>
    </w:p>
    <w:bookmarkEnd w:id="189"/>
    <w:bookmarkStart w:name="z23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 большинстве случаев;</w:t>
      </w:r>
    </w:p>
    <w:bookmarkEnd w:id="190"/>
    <w:bookmarkStart w:name="z23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всегда.</w:t>
      </w:r>
    </w:p>
    <w:bookmarkEnd w:id="191"/>
    <w:bookmarkStart w:name="z23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bookmarkEnd w:id="1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6 к методике оценки деятельности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административных государственных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аппарата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акима города и городских исполнительных органов, финансируемых из местного 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43" w:id="1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служащих корпуса "Б" методом 360</w:t>
      </w:r>
    </w:p>
    <w:bookmarkEnd w:id="193"/>
    <w:bookmarkStart w:name="z24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</w:t>
      </w:r>
    </w:p>
    <w:bookmarkEnd w:id="194"/>
    <w:bookmarkStart w:name="z24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</w:t>
      </w:r>
    </w:p>
    <w:bookmarkEnd w:id="195"/>
    <w:bookmarkStart w:name="z24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Уважаемый респондент!</w:t>
      </w:r>
    </w:p>
    <w:bookmarkEnd w:id="196"/>
    <w:bookmarkStart w:name="z24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360 градусов.</w:t>
      </w:r>
    </w:p>
    <w:bookmarkEnd w:id="197"/>
    <w:bookmarkStart w:name="z24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98"/>
    <w:bookmarkStart w:name="z24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метод поможет Вашему коллеге лучше понять свои сильные и слабые стороны, увидеть потенциал дальнейшего роста и развития.</w:t>
      </w:r>
    </w:p>
    <w:bookmarkEnd w:id="199"/>
    <w:bookmarkStart w:name="z25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bookmarkEnd w:id="200"/>
    <w:bookmarkStart w:name="z25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 Анонимность и конфиденциальность гарантируется.</w:t>
      </w:r>
    </w:p>
    <w:bookmarkEnd w:id="201"/>
    <w:bookmarkStart w:name="z25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</w:t>
      </w:r>
    </w:p>
    <w:bookmarkEnd w:id="202"/>
    <w:bookmarkStart w:name="z25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2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вклад в работу коллектива и при необходимости обращается за разъяснениями к более опытным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Развивает взаимодействие с коллегами и представителями государственных органов и организаций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Обменивается мнениями и с учетом обсуждения выполняет задачи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предложения по улучшению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Изучает новые подходы и способы их внедрения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Быстро адаптируется в меняющихся условиях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Проявляет интерес к новым знаниям и технологиям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Стремится к саморазвитию, ищет новую информацию и способы ее применения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Применяет на практике новые навыки, позволяющие повысить его эффективности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</w:t>
      </w:r>
    </w:p>
    <w:bookmarkEnd w:id="209"/>
    <w:bookmarkStart w:name="z26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не проявляется;</w:t>
      </w:r>
    </w:p>
    <w:bookmarkEnd w:id="210"/>
    <w:bookmarkStart w:name="z261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редко;</w:t>
      </w:r>
    </w:p>
    <w:bookmarkEnd w:id="211"/>
    <w:bookmarkStart w:name="z262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примерно в половине случаев;</w:t>
      </w:r>
    </w:p>
    <w:bookmarkEnd w:id="212"/>
    <w:bookmarkStart w:name="z263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 большинстве случаев;</w:t>
      </w:r>
    </w:p>
    <w:bookmarkEnd w:id="213"/>
    <w:bookmarkStart w:name="z264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всегда.</w:t>
      </w:r>
    </w:p>
    <w:bookmarkEnd w:id="214"/>
    <w:bookmarkStart w:name="z265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bookmarkEnd w:id="2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Методике оценки деятельности административных государственных служащих корпуса "Б" аппарата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акима города и городских исполнительных органов, финансируемых из местного 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69" w:id="2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оценки служащего методом 360 градусов (для руководителей структурных подразделений)</w:t>
      </w:r>
    </w:p>
    <w:bookmarkEnd w:id="216"/>
    <w:bookmarkStart w:name="z270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руководителя структурного подразделения ____________________________</w:t>
      </w:r>
    </w:p>
    <w:bookmarkEnd w:id="2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компетенциям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71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деления на количество респондентов (кроме самооценки).</w:t>
      </w:r>
    </w:p>
    <w:bookmarkEnd w:id="218"/>
    <w:bookmarkStart w:name="z27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оценки: _____________________________</w:t>
      </w:r>
    </w:p>
    <w:bookmarkEnd w:id="2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8 к методике оценки деятельности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административных государственных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 аппарата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акима города и городских исполнительных органов, финансируемых из местного бюджета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78" w:id="2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оценки служащего методом 360 градусов (для служащих корпуса "Б")</w:t>
      </w:r>
    </w:p>
    <w:bookmarkEnd w:id="220"/>
    <w:bookmarkStart w:name="z27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</w:t>
      </w:r>
    </w:p>
    <w:bookmarkEnd w:id="2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каждой компетенции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8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деление на количество респондентов (кроме самооценки).</w:t>
      </w:r>
    </w:p>
    <w:bookmarkEnd w:id="222"/>
    <w:bookmarkStart w:name="z28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оценки: ______________________________</w:t>
      </w:r>
    </w:p>
    <w:bookmarkEnd w:id="22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