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0f602" w14:textId="230f6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"Аппарат Таразского городского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Таразского городского маслихата Жамбылской области от 28 апреля 2023 года № 2-4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40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и постановлением Правительства Республики Казахстан от 1 сентября 2021 года </w:t>
      </w:r>
      <w:r>
        <w:rPr>
          <w:rFonts w:ascii="Times New Roman"/>
          <w:b w:val="false"/>
          <w:i w:val="false"/>
          <w:color w:val="000000"/>
          <w:sz w:val="28"/>
        </w:rPr>
        <w:t>№590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организации деятельности государственных органов и их структурных подразделений" Таразский городской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Таразского городского маслихата".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Отменить решение маслихата от 5 октября 2018 года №36-10 "Об утверждении Положения государственного учреждения "Аппарат Таразского городского маслихата".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Таразского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Олжабай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Таразского городского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от 28 апреля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№2-4</w:t>
            </w:r>
          </w:p>
        </w:tc>
      </w:tr>
    </w:tbl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Таразского городского маслихата"</w:t>
      </w:r>
    </w:p>
    <w:bookmarkEnd w:id="3"/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Таразского городского маслихата" (далее – аппарат маслихата) является государственным органом Республики Казахстан, осуществляющим организационное, правовое, материально-техническое и иное обеспечение Таразского городского маслихата (далее – маслихат) и его органов, оказывающим помощь депутатам в осуществлении их полномочий.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маслихата не имеет ведомств.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 маслихата осуществляет свою деятельность в соответствии с Конституцией,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маслихата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маслихата вступает в гражданско-правовые отношения от собственного имени.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Аппарат маслихата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Аппарат маслихата по вопросам своей компетенции в установленном законодательством порядке принимает решения, оформляемые распоряжениями председателя маслихата и другими актами, предусмотренными законодательством Республики Казахстан.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государственное учреждение "Аппарат Таразского городского маслихата" утверждаются в соответствии с законодательством Республики Казахстан.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индекс 080000, Республика Казахстан, Жамбылская область, город Тараз, улица Сулейменова, 3.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аппарата маслихата.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аппарата маслихата осуществляется из местного бюджета.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Аппарату маслихата запрещается вступать в договорные отношения с субъектами предпринимательства на предмет выполнения обязанностей, являющихся полномочиями аппарата маслихата.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аппарату маслихата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17"/>
    <w:bookmarkStart w:name="z3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Задачи: 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исполнению гражданами и организациями норм Конституции Республики Казахстан, законов Республики Казахстан, актов Президента и Правительства Республики Казахстан, нормативных правовых актов центральных и местных государственных органов;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деятельности городского маслихата, осуществление организационного, правового, материально-технического и иного обеспечения городского маслихата и его органов, оказание помощи депутатам в осуществлении их полномочий; 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соответствия действующему законодательству решений принимаемых городским маслихатом;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права: 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вступать в гражданско-правовые отношения с юридическими и физическими лицами, заключать договора и осуществлять иную деятельность, не противоречащую действующему законодательству;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запрашивать и получать необходимую информацию, документы и иные материалы от государственных органов, должностных лиц и других организаций по вопросам компетенции маслихата;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служебной переписки по вопросам, отнесенным к ведению аппарата маслихата;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прав, предусмотренных законодательством Республики Казахстан.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подготовки и проведения заседаний сессий городского маслихата и постоянных комиссий в соответствии с Регламентом маслихата;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помощи депутатам в подготовке проектов решений сессий маслихата, постановлений и заключений постоянных комиссий;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контроля за сроками и результатом исполнения обращений юридических и физических лиц; 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консультативно-методической, информационной, организационно-технической и иной помощи должностным лицам и государственным органам по вопросам, входящим в компетенцию городского маслихата;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соблюдения прав и законных интересов граждан.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организационного, правового, материально-технического и иного обеспечения маслихата и его органов. 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на соответствие действующему законодательству проектов нормативных правовых актов и иных проектов решений, вносимых на рассмотрение городского маслихата, осуществление мониторинга нормативных правовых актов, принятых городским маслихатом;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наполнение официального сайта маслихата необходимой информацией о деятельности городского маслихата;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расходов на обеспечение деятельности городского маслихата, возмещение командировочных расходов;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функций, определенных законодательством Республики Казахстан.</w:t>
      </w:r>
    </w:p>
    <w:bookmarkEnd w:id="40"/>
    <w:bookmarkStart w:name="z53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государственного органа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аппаратом маслихата осуществляется первым руководителем (председатель маслихата), который несет персональную ответственность за выполнение возложенных на аппарат маслихата задач и осуществление им своих полномочий.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аппарата маслихата избирается из числа депутатов открытым или тайным голосованием большинством голосов от общего числа депутатов и освобождается от должности маслихатом на сессии.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аппарата маслихата не имеет заместителей.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аппарата маслихата установлены согласно Закону Республики Казахстан "О местном государственном управлении и самоуправлении в Республике Казахстан".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аппарата маслихата в период его отсутствия временно осуществляются председателем одной из постоянных комиссий маслихата или депутатом маслихата.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Аппарат маслихата возглавляется руководителем аппарата, назначаемым на должность и освобождаемым от должности в соответствии с действующим законодательством Республики Казахстан.</w:t>
      </w:r>
    </w:p>
    <w:bookmarkEnd w:id="47"/>
    <w:bookmarkStart w:name="z60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Аппарат маслихата может иметь на праве оперативного управления обособленное имущество в случаях, предусмотренных законодательством.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маслихата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аппаратом маслихата, относится к коммунальной собственности.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Аппарат маслихата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52"/>
    <w:bookmarkStart w:name="z65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Реорганизация и упразднение государственного органа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аппарата маслихата осуществляются в соответствии с законодательством Республики Казахстан.</w:t>
      </w:r>
    </w:p>
    <w:bookmarkEnd w:id="5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