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3906" w14:textId="66a3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11 августа 2023 года № 5-3/1. Отменено решением Кокпектинского районного маслихата области Абай от 15 октября 2025 года № 32-5/7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Кокпектинского районного маслихата области Абай от 15.10.2025 </w:t>
      </w:r>
      <w:r>
        <w:rPr>
          <w:rFonts w:ascii="Times New Roman"/>
          <w:b w:val="false"/>
          <w:i w:val="false"/>
          <w:color w:val="ff0000"/>
          <w:sz w:val="28"/>
        </w:rPr>
        <w:t>№ 32-5/7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5-3/1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 (далее – служащие корпуса "Б").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E-2;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неудовлетворительно" от 0 до 1,99 баллов.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кадровой службой, в том числе посредством информационной системы.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кадровой службой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Кадровая служба обеспечивает ознакомление оцениваемого служащего с результатами оценки в течение двух рабочих дней со дня ее завершения.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кадровой службе в течение трех лет со дня завершения оценки, а также при наличии технической возможности в информационной системе.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кадровой службой при содействии всех заинтересованных лиц и сторон.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Кадровая служба обеспечивают: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кадровой службы и участникам калибровочных сессий.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кадровой службой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кадровая служба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кадровая служба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кадровая служба,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кадровой службой.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кадровая служба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кадровой службой.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кадровой службой, для каждого оцениваемого лица.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Кадровая служба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кадровой службой должны быть учтены результаты оценки метода 360, в том числе наименее выраженные компетенции служащего.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Кадровая служба организовывает деятельность калибровочной сессии.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Кадровая служба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кадровая служба не позднее 2 рабочих дней выносит его на рассмотрение Комиссии.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Кадровая служба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работник аппарата маслихата. Секретарь Комиссии не принимает участие в голосовании.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Кадровая служба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Кадровая служба предоставляет на заседание Комиссии следующие документы: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