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b2166" w14:textId="e9b21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Кокпектинском районном бюджете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области Абай от 26 декабря 2023 года № 10-2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Кокпектинский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Кокпектинский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4 898 043,3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1 045 677,9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39 565,2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3 812 800,2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5 995 190,4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64 724,0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107 068,0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42 344,0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-36 167,0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36 167,0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644 668,0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48 953,9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559 547,1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Кокпектинского районного маслихата области Абай от 18.12.2024 </w:t>
      </w:r>
      <w:r>
        <w:rPr>
          <w:rFonts w:ascii="Times New Roman"/>
          <w:b w:val="false"/>
          <w:i w:val="false"/>
          <w:color w:val="000000"/>
          <w:sz w:val="28"/>
        </w:rPr>
        <w:t>№ 22-2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2024 год объемы субвенции, передаваемых из районного бюджета в бюджеты сельских округов, в сумме 369 040,0 тысяч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Бигашский сельский округ – 32 632,0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Кокпектинский сельский округ – 58 109,0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Кокжайыкский сельский округ – 49 343,0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К. Аухадиева – 47 375,0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Тассайский сельский округ – 31 009,0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Теректинский сельский округ – 32 362,0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Улкенбокенский сельский округ – 43 160,0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Ульгулималшинский сельский округ – 43 060,0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Шугылбайский сельский округ – 31 990,0 тысяч тенге.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исполнению на 2024 год нормативы распределения доходов в бюджет района по социальному налогу, индивидуальному подоходному налогу с доходов, облагаемых у источника выплаты,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выплаты,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в размере 100 процентов,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Абай от 13 декабря 2023 года № 11/80-VIII "Об областном бюджете на 2024-2026 годы".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2024 год в сумме 47 205,0 тысяч тенге.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 в районном бюджете на 2024 год целевые текущие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 в районном бюджете на 2024 год целевые трансферты на развитие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 в районном бюджете на 2024 год целевые текущие трансферты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Учесть в районном бюджете на 2024 год целевые трансферты на развитие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текущих бюджетных программ районного бюджета на 2024 год.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Кокпектинского районного маслихата области Абай от 18.12.2024 </w:t>
      </w:r>
      <w:r>
        <w:rPr>
          <w:rFonts w:ascii="Times New Roman"/>
          <w:b w:val="false"/>
          <w:i w:val="false"/>
          <w:color w:val="ff0000"/>
          <w:sz w:val="28"/>
        </w:rPr>
        <w:t>№ 22-2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4 898 043,3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1 045 677,9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577 063,6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409 426,3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409 426,3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3 812 800,2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3 812 800,2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3 812 800,2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5 995 190,4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1 031 262,5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329 674,5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279 881,3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217 599,3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46 468,0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159 427,7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159 427,7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 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505 145,7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452 556,7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177 469,5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225 935,4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545 203,7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370 314,9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370 314,9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207 694,9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1 494 677,7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1 259 686,1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1 259 686,1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387 723,1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229 028,6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229 028,6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582 351,3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251 060,2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251 060,2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251 060,2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 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162 664,5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109 664,5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651 951,5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 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400 906,5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400 906,5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354 121,4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354 121,4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955 307,5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955 307,5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955 307,5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478 490,5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48 953,9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559 547,1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559 547,1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559 547,1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2 516 626,0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1 054 577,0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611 487,0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1 460 879,0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1 460 879,0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1 460 879,0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2 516 626,0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725 615,00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 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 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 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-64 724,0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2 548 729,0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1 086 680,0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611 486,0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416 006,0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416 006,0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1 460 879,0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1 460 879,0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1 460 879,0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2 548 729,0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747 783,00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 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477 913,0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 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 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-64 724,0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Кокпектинского районного маслихата области Абай от 18.12.2024 </w:t>
      </w:r>
      <w:r>
        <w:rPr>
          <w:rFonts w:ascii="Times New Roman"/>
          <w:b w:val="false"/>
          <w:i w:val="false"/>
          <w:color w:val="ff0000"/>
          <w:sz w:val="28"/>
        </w:rPr>
        <w:t>№ 22-2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28 762,3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увеличение норм обеспечения лиц с инвалидностью обязательными гигиеническими средствами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-услуги индивидуального помощника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-протезно-ортопедические, сурдотехнические, тифлотехнические средства, специальные средства передвижения (кресло-коляски), расширение технических вспомогательных (компенсаторных) средств, портативный тифлокомпьютер с синтезом речи, с встроенным вводом/выводом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-санаторно-курортное лечение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выплату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56 153,0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гарантированный социальный пакет детям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8 986,0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нуждающихся граждан: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участникам ВОВ, лиц с инвалидностью ВОВ, лицам приравненные к участникам и лиц с инвалидностью ВОВ, ЧАЭС, семьям военнослужащих, погибших (пропавших без вести) или умерших вследствие ранения, семьям воинов, погибших в Афганистане, Таджикистане, Карабахе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-многодетным матерям, награжденным подвесками "Алтын алқа", "Күміс алқа" или получившие ранее звание "Мать героиня" и награжденные орденом "Материнская слава" 1, 2 степени и имеющим четыре и более совместно проживающих несовершеннолетних детей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41 862,0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88 208,0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трансфертов из областного бюджета районным (городов областного значения) бюджетам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89 194,5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служебного автранспорта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трансфертов из областного бюджета районным (городов областного значения) бюджетам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проекта "Ауыл – Ел бесігі"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444 482,8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трансфертов из областного бюджета районным (городов областного значения) бюджетам в области пассажирского транспорта и автомобильных дорог: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731 951,5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дорог Кокпектинского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КF KK-433 подъезд к селу Толагай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597 183,5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автомобильных дорог районного значения и улиц населенных пунктов через Кокпекты-Бигаш 0-34км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54 768,0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дополнительных обязательных пенсионных взносов работодателя для работников бюджетной сферы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10 663,9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85 937,0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1 639 961,0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из областного бюджета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решения Кокпектинского районного маслихата области Абай от 03.12.2024 </w:t>
      </w:r>
      <w:r>
        <w:rPr>
          <w:rFonts w:ascii="Times New Roman"/>
          <w:b w:val="false"/>
          <w:i w:val="false"/>
          <w:color w:val="ff0000"/>
          <w:sz w:val="28"/>
        </w:rPr>
        <w:t>№ 21-2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трансфертов из областного бюджета районным бюджетам: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29 473,6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пешеходного моста в селе Кокпекты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9 712,0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реконструкция моста через реку Жузагаш на а/д Подъезд к селу Тассай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19 761,6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реконструкция моста через реку села Кокпекты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трансфертов на развитие из областного бюджета районным бюджетам на развитие системы водоснабжения и водоотведения: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Акой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водопроводных сетей и водозаборных сооружений в селе Ажа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4 083,0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трансфертов на развитие из областного бюджета районным бюджетам на развитие и (или) обустройство инженерно-коммуникационной инфраструктуры: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35 355,9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"Строительство инженерно-коммуникационной инфраструктуры к арендным жилым домам в селе Кокпекты Кокпектинского района"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"Строительство инженерно-коммуникационной инфраструктуры к медицинскому пункту в селе Шариптогай Кокпектинского района области Абай"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инженерно-коммуникационной инфраструктуры к медицинскому пункту в селе Мамай Кокпектинского района области Абай"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инженерно-коммуникационной инфраструктуры к медицинскому пункту в селе Бигаш Кокпектинского района области Абай"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инженерно-коммуникационной инфраструктуры к медицинскому пункту в селе Карамойыл Кокпектинского района области Абай"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"Строительство инженерно-коммуникационной инфраструктуры к медицинскому пункту в селе Ушкумей Кокпектинского района области Абай"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"Строительство инженерно-коммуникационной инфраструктуры к фельдшерско-акушерским пунктам в селе Ульгулималши Кокпектинского района области Абай"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5 991,2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трансфертов на развитие из областного бюджета районным бюджетам на развитие и (или) обустройство инженерно-коммуникационной инфраструктуры: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295 176,7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инженерных сетей для медицинского пункта в селе Ушкумей Кокпектинского района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45 038,2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инженерных сетей для медицинского пункта в селе Мамай Кокпектинского района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47 062,2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инженерных сетей для медицинского пункта в селе Ульгулималши Кокпектинского района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53 873,2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инженерных сетей для медицинского пункта в селе Карамойыл Кокпектинского района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59 718,9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инженерных сетей для медицинского пункта в селе Шариптогай Кокпектинского района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39 487,0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инженерных сетей для медицинского пункта в cеле Бигаш Кокпектинского района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49 997,2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кредитов бюджетам районов на приобретения жилья: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537 600,0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537 600,0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трансфертов из областного бюджета районным бюджетам на приобретения жилья: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Софинансирование на приобретение жилья за счет кредитования на проектирование и строительство жилья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185 400,0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трансфертов из областного бюджета районным бюджетам на обустройство населенных пунктов: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антенно-мачтовых сооружений высотой 30м. для размещения оборудования сети радиотелефонной связи в селе Бигаш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1 108 089,2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республиканского бюджета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трансфертов из республиканского бюджета бюджетам районов 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лиц с инвалидностью обязательными гигиеническими средствами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12 217,0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санаторно-курортное лечение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трансфертов из республиканского бюджета бюджетам районов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107 068,0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трансфертов из республиканского бюджета бюджетам районов 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240 317,0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из республиканского бюджета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трансфертов на развитие из республиканского бюджета районным бюджетам на развитие системы водоснабжения и водоотведения в городах и сельских населенных пунктах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с. Акой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районного бюджета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и управления коммунальной собственностью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 статистическая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 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 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 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 и информационного пространства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 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 поселковых (внутригородских), пригородных и внутрирайонных общественных пассажирских перевозок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