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6618" w14:textId="4b26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22-390/VII "О бюджете Коныршаулинского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октября 2023 года № 6-138/VIII.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22-390/VII "О бюджете Коныршаулинского сельского округа Урджарского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Коныршаулинского сельского округа Урджарского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81 604,5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8 786,0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–72 818,5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–82 310,4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государство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-705,9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705,9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705,9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№6-138/VIII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№22-390/VII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