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9a129" w14:textId="b89a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Урджарского районного маслихата от 29 декабря 2022 года № 22-388/VII "О бюджете Каратальского сельского округа Урджарского района на 2023-2025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области Абай от 27 октября 2023 года № 6-136/VIII. Утратило силу решением Урджарского районного маслихата области Абай от 26 декабря 2023 года № 9-222/VIII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Урджарского районного маслихата области Абай от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Урджарский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29 декабря 2022 года №22-388/VIІ "О бюджете Каратальского сельского округа Урджарского района на 2023-2025 годы"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бюджет Каратальского сельского округа Урджарского района на 2023-2025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2023 год в следующих объемах: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– 49 805,0 тысяч тенге, в том числе: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10 307,0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- 0,0 тысяч тенге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39 498,0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50 473,2 тысяч тенге; 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- 0,0 тысяч тенге, в том числе: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- 0,0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- 0,0 тысяч тенге, в том числе: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- 0,0 тысяч 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-668,2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-668,2 тысяч тенге, в том числе: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- 0,0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668,2 тысяч тенге.";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2023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Урджарского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6-136/VIII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Урджарского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№22-388/VII</w:t>
            </w:r>
          </w:p>
        </w:tc>
      </w:tr>
    </w:tbl>
    <w:bookmarkStart w:name="z30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Каратальского сельского округа Урджарского района на 2023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49 805,0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50 473,2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 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