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36af1" w14:textId="9736a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Урджарского районного маслихата от 29 декабря 2022 года № 22-383/VII "О бюджете Колдененского сельского округа Урджарского района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27 октября 2023 года № 6-133/VIII. Утратило силу решением Урджарского районного маслихата области Абай от 26 декабря 2023 года № 9-222/VIII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26.12.2023 </w:t>
      </w:r>
      <w:r>
        <w:rPr>
          <w:rFonts w:ascii="Times New Roman"/>
          <w:b w:val="false"/>
          <w:i w:val="false"/>
          <w:color w:val="ff0000"/>
          <w:sz w:val="28"/>
        </w:rPr>
        <w:t>№ 9-222/VIII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29 декабря 2022 года № 22-383/VІI "О бюджете Колдененского сельского округа Урджарского района на 2023-2025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Колдененского сельского округа Урджарского района на 2023-2025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39 971,8 тысячи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3 584,0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36 387,8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41 031,8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-1 060,0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1 060,0 тысяч тенге: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1 060,0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6-133/VIII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22-383/VII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Колдененского сельского округа Урджарского района на 2023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36 387,8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Культура,спорт,туризм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