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b8411" w14:textId="58b84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Урджарского районного маслихата от 29 декабря 2022 года № 22-394/VII "О бюджете Урджарского сельского округа Урджарского района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10 мая 2023 года № 2-64/VIII. Утратило силу решением Урджарского районного маслихата области Абай от 26 декабря 2023 года № 9-222/VIII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области Абай от 26.12.2023 </w:t>
      </w:r>
      <w:r>
        <w:rPr>
          <w:rFonts w:ascii="Times New Roman"/>
          <w:b w:val="false"/>
          <w:i w:val="false"/>
          <w:color w:val="ff0000"/>
          <w:sz w:val="28"/>
        </w:rPr>
        <w:t>№ 9-222/VIII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29 декабря 2022 года № 22-394/VI "О бюджете Урджарского сельского округа Урджарского района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Урджарского сельского округа Урджарского района на 2023-2025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207 064,0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–154 520,0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–52 544,0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215 127,1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-8 063,1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8 063,1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8 063,1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2-64/VIII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22-394/VII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Урджарского сельского округа Урджарского района на 2023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207 064,0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89 899,0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52 544,0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215 127,1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85 679,9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85 679,9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85 679,9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Культура,спорт,туризм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-8 063,1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8 063,1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