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2f41" w14:textId="3fd2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29 декабря 2022 года № 22-393/VII "О бюджете Салкынбельского сельского округа Урджарского района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10 мая 2023 года № 2-63/VIII.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№22-393/VІI "О бюджете Салкынбельского сельского округа Урджарского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Салкынбельского сельского округа Урджарского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30 773,0 тысячи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1 398,0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29 375,0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31 452,0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-679,0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679,0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679,0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№2-63/VIII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№22-393/VII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Салкынбельского сельского округа Урджарского района на 2023 год</w:t>
      </w:r>
    </w:p>
    <w:bookmarkEnd w:id="21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