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b3648" w14:textId="5ab364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22-377/VII "О бюджете Жана тилекского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10 мая 2023 года № 2-47/VIII.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 22-377/VII "О бюджете Жана тилекского сельского округа Урджарского района на 2023-2025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 тилекского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53 641,0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налоговые поступления – 2 449,0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51 192,0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затраты –53 667,1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-26,1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 26,1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2-47/VIII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22-377/VII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 тилекского сельского округа Урджарского района на 2023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53 667,1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34 197,1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