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57a44" w14:textId="b857a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Урджарского районного маслихата от 29 декабря 2022 года № 22-373/VIІ "О бюджете Бахтинского сельского округа Урджарского района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10 мая 2023 года № 2-43/VIII. Утратило силу решением Урджарского районного маслихата области Абай от 26 декабря 2023 года № 9-222/VIII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Урджарского районного маслихата области Абай от 26.12.2023 </w:t>
      </w:r>
      <w:r>
        <w:rPr>
          <w:rFonts w:ascii="Times New Roman"/>
          <w:b w:val="false"/>
          <w:i w:val="false"/>
          <w:color w:val="ff0000"/>
          <w:sz w:val="28"/>
        </w:rPr>
        <w:t>№ 9-222/VIII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Урджарский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29 декабря 2022 года №22-373/VII "О бюджете Бахтинского сельского округа Урджарского района на 2023-2025 годы" следующее изменение: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"1.Утвердить бюджет Бахтинского сельского округа Урджарского района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соответствено, на 2023 год в следующих объемах: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76 233,0 тысяч тенге, в том числе: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налоговые поступления – 5 165,0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71 068,0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-76 252,1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тенге,в том числе: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-19,1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- 19,1 тысяч тенге, в том числе: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- 19,1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2023 года. 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2-43/VIІІ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22-373/VIІ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Бахтинского сельского округа Урджарского района на 2023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75 233,0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71 068,0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71 068,0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76 252,1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