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32163" w14:textId="10321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Урджарского районного маслихата от 29 декабря 2022 года № 22-372/VII "О бюджете Баркытбельского сельского округа Урджарского района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10 мая 2023 года № 2-42/VIII. Утратило силу решением Урджарского районного маслихата области Абай от 26 декабря 2023 года № 9-222/VIII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области Абай от 26.12.2023 </w:t>
      </w:r>
      <w:r>
        <w:rPr>
          <w:rFonts w:ascii="Times New Roman"/>
          <w:b w:val="false"/>
          <w:i w:val="false"/>
          <w:color w:val="ff0000"/>
          <w:sz w:val="28"/>
        </w:rPr>
        <w:t>№ 9-222/VIII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29 декабря 2022 года № 22-372/VII "О бюджете Баркытбельского сельского округа Урджарского района на 2023-2025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Баркытбельского сельского округа Урджарского района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51 550,0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3 495,0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0,0 тысяч тенге;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трансфертов – 48 055,0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–51 879,4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-329,4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329,4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329,4 тысяч тенге.";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2-42/VIII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22-372/VII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Баркытбельского сельского округа Урджарского района на 2023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48 055,0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51 879,4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