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9f56" w14:textId="b569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Жезкентского поселкового округа Бородулихинского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13-2-VIIІ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Жезкентского поселкового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105443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Жезкентского поселкового округа на 2024 год в сумме 34932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Жезкентского поселкового округа на 2024 год целевые текущие трансферты из республиканского бюджета в сумме 127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Жезкентского поселкового округа на 2024 год целевые текущие трансферты из областного бюджета в сумме 100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Жезкентского поселкового округа на 2024 год целевые текущие трансферты из районного бюджета в сумме 1200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26-7-VIII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