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fa14" w14:textId="d15f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Андреевского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13-2-VIII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42348,7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- 4319,8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4319,8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Андреевского сельского округа на 2024 год в сумме 33182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Андреевского сельского округа на 2024 год целевые текущие трансферты из республиканского бюджета в сумме 24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Андреевского сельского округа на 2024 год целевые текущие трансферты из областного бюджета в сумме 592,8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Бородулихинского районного маслихата области Абай от 29.08.2024 </w:t>
      </w:r>
      <w:r>
        <w:rPr>
          <w:rFonts w:ascii="Times New Roman"/>
          <w:b w:val="false"/>
          <w:i w:val="false"/>
          <w:color w:val="000000"/>
          <w:sz w:val="28"/>
        </w:rPr>
        <w:t>№ 21-2-VIII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значения,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