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d3474" w14:textId="b7d34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в Бородулихинском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Бородулихинского районного маслихата области Абай от 6 октября 2023 года № 8-9-VIII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(зарегистрирован в Реестре государственной регистрации нормативных правовых актов за № 32894) Бородулихинский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в Бородулихинском районе.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Урашева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октября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8-9-VIII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в Бородулихинском районе</w:t>
      </w:r>
    </w:p>
    <w:bookmarkEnd w:id="3"/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в Бородулихинском районе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(зарегистрирован в Реестре государственной регистрации нормативных правовых актов за № 32894), устанавливают порядок проведения раздельных сходов местного сообщества жителей Бородулихинского района.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раздельный сход местного сообщества – непосредственное участие жителей (членов местного сообщества) села, поселка, сельского/поселкового округа, микрорайона, улицы, многоквартирного жилого дома в избрании представителей для участия в сходе местного сообщества;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местное сообщество – совокупность жителей (членов местного сообщества), проживающих на территории соответствующей административно – территориальной единицы, в границах которой осуществляется местное самоуправление, формируются и функционируют его органы.</w:t>
      </w:r>
    </w:p>
    <w:bookmarkEnd w:id="8"/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села/поселка, сельского/поселкового округа подразделяется на участки (села, микрорайоны, улицы, многоквартирные жилые дома).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Акимом сельского/поселкового округа созывается и организуется проведение раздельного схода местного сообщества в пределах села/поселка, микрорайона, улицы, многоквартирного жилого дома.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микрорайона или улицы многоквартирных домов раздельные сходы многоквартирного дома не проводятся.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сельского/поселкового округа не позднее чем за десять календарных дней до дня его проведения через средства массовой информации или иными способами.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открытием раздельного схода местного сообщества проводится регистрация присутствующих жителей соответствующего села/поселка, микрорайона, улицы, многоквартирного жилого дома.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участие в раздельном сходе местного сообщества несовершеннолетних лиц, лиц, признанных судом недееспособными, а также лиц, содержащихся в местах лишения свободы по приговору суда.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селе/поселке, микрорайоне, улице, многоквартирном доме.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Раздельный сход местного сообщества открывается акимом сельского/поселкового округа или уполномоченным им лицом.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сельского/поселкового округа или уполномоченное им лицо.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раздельном сходе местного сообщества ведется протокол, для оформления протокола раздельного схода местного сообщества открытым голосованием избирается секретарь.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Кандидатуры представителей жителей села/поселка, микрорайона, улицы, многоквартирного жилого дома для участия в сходе местного сообщества выдвигаются участниками раздельного схода местного сообщества в количественном составе на 100 жителей 1 представитель.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раздельного схода пользуется правом решающего голоса в случае, если при голосовании на раздельном сходе местного сообщества голоса участников разделяются поровну. 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Протокол раздельного схода местного сообщества подписывается председателем и секретарем и в течение двух рабочих дней со дня проведения раздельного схода передается секретарем схода в аппарат акима сельского/поселкового округа для регистрации.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сходе местного сообщества или собрании местного сообщества ведется протокол, в котором указываются: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схода местного сообщества или собрания местного сообщества;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общее число членов местного сообщества, проживающих на соответствующей территории и имеющих право участвовать в сходе местного сообщества или на собрании местного сообщества;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присутствующих с указанием фамилии, имени, отчества (при его наличии);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схода местного сообщества или собрания местного сообщества;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содержание выступлений и принятые решения.</w:t>
      </w:r>
    </w:p>
    <w:bookmarkEnd w:id="3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