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e842" w14:textId="846e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Ерназаровского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28 декабря 2023 года № 12/11-VIII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26 декабря 2023 года № 11/2-VIІI "О бюджете Бескарагайского района на 2024-2026 годы" Бескарагайский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Ерназаровского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67 209,8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8 708,7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54,0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58 447,1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70 445,4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-3 235,6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3 235,6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3 235,6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области Абай от 28.11.2024 </w:t>
      </w:r>
      <w:r>
        <w:rPr>
          <w:rFonts w:ascii="Times New Roman"/>
          <w:b w:val="false"/>
          <w:i w:val="false"/>
          <w:color w:val="000000"/>
          <w:sz w:val="28"/>
        </w:rPr>
        <w:t>№ 23/10-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передаваемый из районного бюджета, в бюджет Ерназаровского сельского округа на 2024 год в сумме 40051,0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Ерназаровского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области Абай от 28.11.2024 </w:t>
      </w:r>
      <w:r>
        <w:rPr>
          <w:rFonts w:ascii="Times New Roman"/>
          <w:b w:val="false"/>
          <w:i w:val="false"/>
          <w:color w:val="ff0000"/>
          <w:sz w:val="28"/>
        </w:rPr>
        <w:t>№ 23/10-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города районного значения, села, поселка, сельского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№12/11-VIII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