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37d3" w14:textId="b193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Карабасского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Карабасского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51621,9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47 621,9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56 674,2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- 5 052,3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5 052,3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23/8-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Карабасского сельского округа на 2024 год в сумме 36321,0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/9-VІІI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23/8-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/9-VІІI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/9-VІІI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