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73629" w14:textId="00736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Глуховского сельского округа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28 декабря 2023 года № 12/5-VIII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26 декабря 2023 года № 11/2-VIІI "О бюджете Бескарагайского района на 2024-2026 годы" Бескарагайский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Глуховского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103 636,3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13 900,0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89 736,3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105 536,4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-1 900,1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1900,1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1 900,1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Бескарагайского районного маслихата области Абай от 28.11.2024 </w:t>
      </w:r>
      <w:r>
        <w:rPr>
          <w:rFonts w:ascii="Times New Roman"/>
          <w:b w:val="false"/>
          <w:i w:val="false"/>
          <w:color w:val="000000"/>
          <w:sz w:val="28"/>
        </w:rPr>
        <w:t>№ 23/4- 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 передаваемой из районного бюджета, в бюджет Глуховского сельского округа на 2024 год в сумме 40 623,0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Глуховского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Бескарагайского районного маслихата области Абай от 28.11.2024 </w:t>
      </w:r>
      <w:r>
        <w:rPr>
          <w:rFonts w:ascii="Times New Roman"/>
          <w:b w:val="false"/>
          <w:i w:val="false"/>
          <w:color w:val="ff0000"/>
          <w:sz w:val="28"/>
        </w:rPr>
        <w:t>№ 23/4- 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103 636,3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105 536,4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43 764.6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–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Глуховского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Глуховского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