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56a65" w14:textId="9756a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Аягозского района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27 декабря 2023 года № 10/165-VIII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01.01.2024.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Аягозский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21622267,2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14842885,3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49305,0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639430,0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6090646,9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–23635655,7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-766700,0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59072,0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825772,0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- 1246688,5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1246688,5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2045468,0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827479,0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28699,5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Аягозского районного маслихата области Абай от 19.12.2024 </w:t>
      </w:r>
      <w:r>
        <w:rPr>
          <w:rFonts w:ascii="Times New Roman"/>
          <w:b w:val="false"/>
          <w:i w:val="false"/>
          <w:color w:val="000000"/>
          <w:sz w:val="28"/>
        </w:rPr>
        <w:t>№ 19/354-VIII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исполнению на 2024 год нормативы распределения доходов в бюджет района по социальному налогу, индивидуальному подоходному налогу с доходов, облагаемых у источника выплаты, индивидуальному подоходному налогу с доходов, не облагаемых у источника выплаты, индивидуальному подоходному налогу с доходов иностранных граждан, не облагаемых у источника выплаты, корпоративному подоходному налогу с юридических лиц, за исключением поступления от субъектов крупного предпринимательства и организаций нефтяного сектора в размере 100 процентов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области Абай от 13 декабря 2023 года №11/80-VІII "Об областном бюджете на 2024-2026 годы.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местного исполнительного органа Аягозского района на 2024 год в сумме 27915,1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Аягозского районного маслихата области Абай от 19.12.2024 </w:t>
      </w:r>
      <w:r>
        <w:rPr>
          <w:rFonts w:ascii="Times New Roman"/>
          <w:b w:val="false"/>
          <w:i w:val="false"/>
          <w:color w:val="000000"/>
          <w:sz w:val="28"/>
        </w:rPr>
        <w:t>№ 19/354-VIII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2024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№10/165-VІII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Аягозского района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Аягозского районного маслихата области Абай от 19.12.2024 </w:t>
      </w:r>
      <w:r>
        <w:rPr>
          <w:rFonts w:ascii="Times New Roman"/>
          <w:b w:val="false"/>
          <w:i w:val="false"/>
          <w:color w:val="ff0000"/>
          <w:sz w:val="28"/>
        </w:rPr>
        <w:t>№ 19/354-VIII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21622267,2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14842885,3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5712251,3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5419667,3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наметарильных автивов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6090646,9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6087420,0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23635655,7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3149504,7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1907222,3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1129433,6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1459356,6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7240446,4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4126139,8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2720833,8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1760529,7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3114300,6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1707561,6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1081739,5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1133141,8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816940,8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816940,8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816940,8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9314216,5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9314216,5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9314216,5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9221152,0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-1246688,5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1246688,5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№10/165-VІII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Аягозского района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14683482,0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автивов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14683482,0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9959730,0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9959730,0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9959730,0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9866630,0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- 437171,0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№10/165-VІII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Аягозского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15710356,0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15621065,0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автивов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15710356,0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10557294,0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10557294,0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10557294,0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10557294,0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- 36035,0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