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9b70" w14:textId="6e19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Аягозского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3 мая 2023 года № 2/21-VIII. Утратило силу решением Аягозского районного маслихата области Абай от 12 сентября 2025 года № 28/492-VIII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области Абай от 12.09.2025 </w:t>
      </w:r>
      <w:r>
        <w:rPr>
          <w:rFonts w:ascii="Times New Roman"/>
          <w:b w:val="false"/>
          <w:i w:val="false"/>
          <w:color w:val="ff0000"/>
          <w:sz w:val="28"/>
        </w:rPr>
        <w:t>№ 28/492-VIII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16299)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Аягозского районного маслихата" согласно приложению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"Об утверждений методики оценки деятельности административных государственных служащих корпуса "Б" государственного учреждения "Аппарат Аягозского районного маслихата" от 31 марта 2022 года №12/222-VIІ.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№2/21-VIІІ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Аягозского районного маслихата"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Аягозского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методики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№16299) и определяет порядок оценки деятельности административных государственных служащих корпуса "Б" аппарата маслихата.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- административный государственный служащий корпуса "Б" категорий, Е - 2;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маслихата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маслихата и направленные на достижение документов системы государственного планирования и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государственном органе.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 настоящей Методики.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 настоящей Методики.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государственного учреждения "Аппарат Аягозского районного маслихата", на которое возложено исполнение обязанностей службы управления персоналом (далее – служба управления персоналом), в том числе посредством информационной системы.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 - процессуального кодекса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Служба управления персоналом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службе управления персоналом и участникам калибровочных сессий.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службой управления персоналом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стратегических целей государственного органа, либо на повышение эффективности деятельности государственного органа.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5 - ти) в соответствующей графе оценочного листа по форме согласно приложению 2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аппарата маслихата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службой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маслихата проходит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государственный орган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