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f010" w14:textId="faef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31/10-VIІ "О бюджете Токтамысского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11 мая 2023 года № 3/10-VIII. Утратило силу решением Абайского районного маслихата области Абай от 28 декабря 2023 года № 12/10-VIII.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31/10-VIІ "О бюджете Токтамысского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- 32 404,0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1 894,0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30 510,0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33 853,3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- 1 449,3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- 1 449,3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- 1 449,3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3/10-VIIІ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