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a6d7f" w14:textId="e0a6d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2022 года № 31/9-VII "О бюджете Саржалского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области Абай от 22 августа 2023 года № 6/9-VIII. Утратило силу решением Абайского районного маслихата области Абай от 28 декабря 2023 года № 12/9-VIII.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Абайского районного маслихата области Абай от 28.12.2023 </w:t>
      </w:r>
      <w:r>
        <w:rPr>
          <w:rFonts w:ascii="Times New Roman"/>
          <w:b w:val="false"/>
          <w:i w:val="false"/>
          <w:color w:val="ff0000"/>
          <w:sz w:val="28"/>
        </w:rPr>
        <w:t>№ 12/9-VIII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Саржалского сельского округа на 2023-2025 годы" от 30 декабря 2022 года № 31/9-VII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"1.Утвердить бюджет Саржалского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122 071,8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5 471,0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116 600,8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124 186,2 тысяч тенге,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 тенге;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- 2 114,4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2 114,4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2 114,4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6/9-VIII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31/9-VII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Саржалского сельского округа на 2023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122 071,8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116 600,8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116 600,8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116 600,8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81 935,8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124 186,2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40 460,2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40 460,2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40 460,2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39 110,2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81 196,0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81 196,0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81 196,0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79 385,8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-2114,4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