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db65" w14:textId="89ad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30 декабря 2022 года № 14/10-VII "О бюджете Ыргызбайского сельского округа района Ақсуат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23 мая 2023 года № 4/10-VIII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Ыргызбайского сельского округа района Ақсуат на 2023 -2025 годы" от 30 декабря 2022 года № 14/10-VII (зарегистрировано в Реестре государственной регистрации нормативных правовых актов под № 177773)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Ыргызбайского сельского округа района Ақсуат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60 417,0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54 812,0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68 325,0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-7 908,0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7 908,0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7 908,0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Ыргызбайского сельского округа района Ақсуат на 2023 год предусмотрены целевые текущие трансферты из районного бюджета в сумме 18 967,0 тысяч тенге.";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Используемые остатки бюджетных средств 7 908,0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4/10-VIIІ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14/10-VII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4/10-VIIІ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14/10-VII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