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7dbd" w14:textId="f547d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Аксуат области Абай от 26 декабря 2022 года № 13/2-VII "О бюджете района Аксуат на 2023 - 2025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Ақсуат области Абай от 8 августа 2023 года № 5/5-VIII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Ақсуат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роайна Аксуат области Абай "О бюджете района Аксуат на 2023-2025 годы" от 26 декабря 2022 года № 13/2-VII (зарегистрировано в Реестре государственной регистрации нормативных правовых актов под № 177606)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7 245 568,9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2 898 715,2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21 101,2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4 325 752,5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7 700 136,5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55 860,2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–114 631,2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58 771,0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156 232,3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156 232,3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-666 660,1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666 660,1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103 500,0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58 771,0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621 931,1 тысяч тенге."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13/2-VII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Аксуат на 2023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7 245 568,9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2 898 715,2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2 335 181,2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1 644 542,5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690 638,7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 а к у п о 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 о н 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4 325 752,5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4 325 099,1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4 325 099,1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7 700 136,5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975 248,6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284 882,7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688 399,9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543 390,7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453 291,9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1 122 000,7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411 747,4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411 747,4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411 747,4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640 751,7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640 751,7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1 589 286,0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936 247,7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936 247,7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1 228 971,7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376 851,9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376 851,9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376 851,9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(городе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726 933,8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726 933,8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237 085,3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1 485 347,3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1 384 847,3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1 384 847,3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314 781,3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1 069 096,0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инфраструктуры воздушного транспорта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438 794,9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438 794,9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438 794,9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156 232,3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156 232,3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156 232,3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156 232,3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156 232,3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156 232,3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-666 660,1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666 660,1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621 931,1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621 931,1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621 931,1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