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40a8" w14:textId="5b64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4 октября 2023 года № 8/58-VIIІ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2-6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"Об утверждении Типовых правил регулирования миграционных процессов в областях, городах республиканского значения, столице" от 26 июля 2023 года № 312 (зарегистрировано в Реестре государственной регистрации нормативных правовых актов под № 33163),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регулирования миграционных процессовв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утративгим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утверждении Правил регулирования миграционных процессов в области Абай"от 14 декабря 2022 года № 11/71-VII.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8/58-VIII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области Абай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области Абай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"Об утверждении Типовых правил регулирования миграционных процессов в областях, городах республиканского значения, столице" от 26 июля 2023 года № 312 (зарегистрировано в Реестре государственной регистрации нормативных правовых актов под № 33163) и определяют порядок регулирования миграционных процессов в области Абай.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области Абай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области Абай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регионах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регионе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регионе местные исполнительные органы по вопросам социальной защиты и занятости населения вносят предложения в уполномоченный орган по вопросам миграции населения, касающиеся: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центры, акиматам сельских округов.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 реализуются адаптационные программы для расселения кандасов.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 экономического развития осуществляется регистрационный учет населения.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Правилами регистрации внутренних мигрантов,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"Обутверждении Правил регистрации внутренних мигрантов и внесении изменений в некоторые решения Правительства Республики Казахстан" от 1 декабря 2011 года № 1427.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