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b81e" w14:textId="375b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Ревизионной комиссии по области Абай от 1 июня 2023 года № 57-п. Утратил силу приказом Ревизионной комиссии по области Абай от 13 января 2026 года № 10-п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Ревизионной комиссии по области Абай от 13.01.2026 </w:t>
      </w:r>
      <w:r>
        <w:rPr>
          <w:rFonts w:ascii="Times New Roman"/>
          <w:b w:val="false"/>
          <w:i w:val="false"/>
          <w:color w:val="ff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его подписания).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руководствуясь подпунктом 5 пункта 22 Положения Ревизионной комиссии по области Абай,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"Ревизионная комиссия по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руководителя аппарата Ревизионной комиссии по области Абай Борсукбаева Н.М.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Өміртаев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57-п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области Абай"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Ревизионной комиссии по области Абай с учетом специфики деятельности государственного учреждения "Ревизионная комиссия по области Абай"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 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службе управления персоналом (кадровой службы)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</w:p>
        </w:tc>
      </w:tr>
    </w:tbl>
    <w:bookmarkStart w:name="z17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</w:p>
        </w:tc>
      </w:tr>
    </w:tbl>
    <w:bookmarkStart w:name="z1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</w:p>
        </w:tc>
      </w:tr>
    </w:tbl>
    <w:bookmarkStart w:name="z19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6"/>
    <w:bookmarkStart w:name="z20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</w:p>
        </w:tc>
      </w:tr>
    </w:tbl>
    <w:bookmarkStart w:name="z21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97"/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</w:p>
        </w:tc>
      </w:tr>
    </w:tbl>
    <w:bookmarkStart w:name="z24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 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