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f2c4" w14:textId="257f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6 ноября 2023 года № 525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2"/>
    <w:bookmarkStart w:name="z2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3"/>
    <w:bookmarkStart w:name="z2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4"/>
    <w:bookmarkStart w:name="z2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85"/>
    <w:bookmarkStart w:name="z2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87"/>
    <w:bookmarkStart w:name="z22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8"/>
    <w:bookmarkStart w:name="z22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9"/>
    <w:bookmarkStart w:name="z2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90"/>
    <w:bookmarkStart w:name="z2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91"/>
    <w:bookmarkStart w:name="z22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4"/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5"/>
    <w:bookmarkStart w:name="z2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96"/>
    <w:bookmarkStart w:name="z2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99"/>
    <w:bookmarkStart w:name="z2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0"/>
    <w:bookmarkStart w:name="z23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1"/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02"/>
    <w:bookmarkStart w:name="z2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03"/>
    <w:bookmarkStart w:name="z2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05"/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6"/>
    <w:bookmarkStart w:name="z2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7"/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08"/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09"/>
    <w:bookmarkStart w:name="z2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11"/>
    <w:bookmarkStart w:name="z2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почтовый индекс 040800, Республика Казахстан, город Қонаев, улица Индустриальная, дом № 9/4.";</w:t>
      </w:r>
    </w:p>
    <w:bookmarkEnd w:id="213"/>
    <w:bookmarkStart w:name="z25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4"/>
    <w:bookmarkStart w:name="z25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5"/>
    <w:bookmarkStart w:name="z25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16"/>
    <w:bookmarkStart w:name="z25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18"/>
    <w:bookmarkStart w:name="z2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9"/>
    <w:bookmarkStart w:name="z26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0"/>
    <w:bookmarkStart w:name="z26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21"/>
    <w:bookmarkStart w:name="z26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22"/>
    <w:bookmarkStart w:name="z26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24"/>
    <w:bookmarkStart w:name="z26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5"/>
    <w:bookmarkStart w:name="z26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6"/>
    <w:bookmarkStart w:name="z26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27"/>
    <w:bookmarkStart w:name="z27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28"/>
    <w:bookmarkStart w:name="z27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30"/>
    <w:bookmarkStart w:name="z2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1"/>
    <w:bookmarkStart w:name="z2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2"/>
    <w:bookmarkStart w:name="z27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33"/>
    <w:bookmarkStart w:name="z2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34"/>
    <w:bookmarkStart w:name="z27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36"/>
    <w:bookmarkStart w:name="z28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7"/>
    <w:bookmarkStart w:name="z28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8"/>
    <w:bookmarkStart w:name="z28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39"/>
    <w:bookmarkStart w:name="z28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40"/>
    <w:bookmarkStart w:name="z28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42"/>
    <w:bookmarkStart w:name="z28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43"/>
    <w:bookmarkStart w:name="z28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4"/>
    <w:bookmarkStart w:name="z29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45"/>
    <w:bookmarkStart w:name="z29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46"/>
    <w:bookmarkStart w:name="z29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48"/>
    <w:bookmarkStart w:name="z29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49"/>
    <w:bookmarkStart w:name="z2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0"/>
    <w:bookmarkStart w:name="z2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51"/>
    <w:bookmarkStart w:name="z2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52"/>
    <w:bookmarkStart w:name="z2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54"/>
    <w:bookmarkStart w:name="z30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55"/>
    <w:bookmarkStart w:name="z30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6"/>
    <w:bookmarkStart w:name="z30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57"/>
    <w:bookmarkStart w:name="z30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58"/>
    <w:bookmarkStart w:name="z30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60"/>
    <w:bookmarkStart w:name="z30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1"/>
    <w:bookmarkStart w:name="z31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2"/>
    <w:bookmarkStart w:name="z31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63"/>
    <w:bookmarkStart w:name="z31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64"/>
    <w:bookmarkStart w:name="z31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66"/>
    <w:bookmarkStart w:name="z31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7"/>
    <w:bookmarkStart w:name="z31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8"/>
    <w:bookmarkStart w:name="z31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69"/>
    <w:bookmarkStart w:name="z31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70"/>
    <w:bookmarkStart w:name="z32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2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72"/>
    <w:bookmarkStart w:name="z32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3"/>
    <w:bookmarkStart w:name="z32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4"/>
    <w:bookmarkStart w:name="z32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75"/>
    <w:bookmarkStart w:name="z32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76"/>
    <w:bookmarkStart w:name="z32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2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78"/>
    <w:bookmarkStart w:name="z33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9"/>
    <w:bookmarkStart w:name="z33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0"/>
    <w:bookmarkStart w:name="z33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1"/>
    <w:bookmarkStart w:name="z33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82"/>
    <w:bookmarkStart w:name="z33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84"/>
    <w:bookmarkStart w:name="z33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85"/>
    <w:bookmarkStart w:name="z33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6"/>
    <w:bookmarkStart w:name="z33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87"/>
    <w:bookmarkStart w:name="z34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88"/>
    <w:bookmarkStart w:name="z34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90"/>
    <w:bookmarkStart w:name="z34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91"/>
    <w:bookmarkStart w:name="z34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2"/>
    <w:bookmarkStart w:name="z34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93"/>
    <w:bookmarkStart w:name="z34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94"/>
    <w:bookmarkStart w:name="z34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296"/>
    <w:bookmarkStart w:name="z35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97"/>
    <w:bookmarkStart w:name="z35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8"/>
    <w:bookmarkStart w:name="z35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99"/>
    <w:bookmarkStart w:name="z35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00"/>
    <w:bookmarkStart w:name="z35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02"/>
    <w:bookmarkStart w:name="z35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3"/>
    <w:bookmarkStart w:name="z35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4"/>
    <w:bookmarkStart w:name="z36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05"/>
    <w:bookmarkStart w:name="z36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06"/>
    <w:bookmarkStart w:name="z36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6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08"/>
    <w:bookmarkStart w:name="z36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9"/>
    <w:bookmarkStart w:name="z36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0"/>
    <w:bookmarkStart w:name="z36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11"/>
    <w:bookmarkStart w:name="z36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12"/>
    <w:bookmarkStart w:name="z36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14"/>
    <w:bookmarkStart w:name="z37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15"/>
    <w:bookmarkStart w:name="z37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6"/>
    <w:bookmarkStart w:name="z37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17"/>
    <w:bookmarkStart w:name="z37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18"/>
    <w:bookmarkStart w:name="z37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20"/>
    <w:bookmarkStart w:name="z37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1"/>
    <w:bookmarkStart w:name="z38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2"/>
    <w:bookmarkStart w:name="z38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23"/>
    <w:bookmarkStart w:name="z38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24"/>
    <w:bookmarkStart w:name="z38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26"/>
    <w:bookmarkStart w:name="z38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7"/>
    <w:bookmarkStart w:name="z38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8"/>
    <w:bookmarkStart w:name="z38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29"/>
    <w:bookmarkStart w:name="z38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30"/>
    <w:bookmarkStart w:name="z39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32"/>
    <w:bookmarkStart w:name="z39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33"/>
    <w:bookmarkStart w:name="z39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4"/>
    <w:bookmarkStart w:name="z39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5"/>
    <w:bookmarkStart w:name="z39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36"/>
    <w:bookmarkStart w:name="z39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38"/>
    <w:bookmarkStart w:name="z40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Усть-Каменогорску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39"/>
    <w:bookmarkStart w:name="z40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0"/>
    <w:bookmarkStart w:name="z40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41"/>
    <w:bookmarkStart w:name="z40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42"/>
    <w:bookmarkStart w:name="z40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0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44"/>
    <w:bookmarkStart w:name="z40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Алтай – городу Алтай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45"/>
    <w:bookmarkStart w:name="z40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6"/>
    <w:bookmarkStart w:name="z40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47"/>
    <w:bookmarkStart w:name="z41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48"/>
    <w:bookmarkStart w:name="z41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1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50"/>
    <w:bookmarkStart w:name="z41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Риддеру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51"/>
    <w:bookmarkStart w:name="z41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2"/>
    <w:bookmarkStart w:name="z41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53"/>
    <w:bookmarkStart w:name="z41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54"/>
    <w:bookmarkStart w:name="z41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56"/>
    <w:bookmarkStart w:name="z42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Курчатову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57"/>
    <w:bookmarkStart w:name="z42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8"/>
    <w:bookmarkStart w:name="z42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59"/>
    <w:bookmarkStart w:name="z42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60"/>
    <w:bookmarkStart w:name="z42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1"/>
    <w:bookmarkStart w:name="z42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362"/>
    <w:bookmarkStart w:name="z42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63"/>
    <w:bookmarkStart w:name="z42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Катон-Карагайскому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64"/>
    <w:bookmarkStart w:name="z42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5"/>
    <w:bookmarkStart w:name="z43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66"/>
    <w:bookmarkStart w:name="z43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67"/>
    <w:bookmarkStart w:name="z43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3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69"/>
    <w:bookmarkStart w:name="z43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70"/>
    <w:bookmarkStart w:name="z43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1"/>
    <w:bookmarkStart w:name="z43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72"/>
    <w:bookmarkStart w:name="z43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73"/>
    <w:bookmarkStart w:name="z43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4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75"/>
    <w:bookmarkStart w:name="z44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Зайсанскому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76"/>
    <w:bookmarkStart w:name="z44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7"/>
    <w:bookmarkStart w:name="z44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78"/>
    <w:bookmarkStart w:name="z44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79"/>
    <w:bookmarkStart w:name="z44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4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81"/>
    <w:bookmarkStart w:name="z44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Курчумскому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82"/>
    <w:bookmarkStart w:name="z45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3"/>
    <w:bookmarkStart w:name="z45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84"/>
    <w:bookmarkStart w:name="z45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85"/>
    <w:bookmarkStart w:name="z45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5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87"/>
    <w:bookmarkStart w:name="z45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88"/>
    <w:bookmarkStart w:name="z45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9"/>
    <w:bookmarkStart w:name="z45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90"/>
    <w:bookmarkStart w:name="z45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91"/>
    <w:bookmarkStart w:name="z46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6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93"/>
    <w:bookmarkStart w:name="z46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Шемонаихинскому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94"/>
    <w:bookmarkStart w:name="z46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5"/>
    <w:bookmarkStart w:name="z46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96"/>
    <w:bookmarkStart w:name="z46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397"/>
    <w:bookmarkStart w:name="z46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6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399"/>
    <w:bookmarkStart w:name="z47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Самар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00"/>
    <w:bookmarkStart w:name="z47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1"/>
    <w:bookmarkStart w:name="z47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02"/>
    <w:bookmarkStart w:name="z47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03"/>
    <w:bookmarkStart w:name="z47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05"/>
    <w:bookmarkStart w:name="z47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Тарбагатайскому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06"/>
    <w:bookmarkStart w:name="z47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7"/>
    <w:bookmarkStart w:name="z47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08"/>
    <w:bookmarkStart w:name="z48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09"/>
    <w:bookmarkStart w:name="z48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8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11"/>
    <w:bookmarkStart w:name="z48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12"/>
    <w:bookmarkStart w:name="z48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3"/>
    <w:bookmarkStart w:name="z48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4"/>
    <w:bookmarkStart w:name="z48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15"/>
    <w:bookmarkStart w:name="z48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9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17"/>
    <w:bookmarkStart w:name="z49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18"/>
    <w:bookmarkStart w:name="z49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9"/>
    <w:bookmarkStart w:name="z49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20"/>
    <w:bookmarkStart w:name="z49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21"/>
    <w:bookmarkStart w:name="z49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9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23"/>
    <w:bookmarkStart w:name="z49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24"/>
    <w:bookmarkStart w:name="z49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5"/>
    <w:bookmarkStart w:name="z50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26"/>
    <w:bookmarkStart w:name="z50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27"/>
    <w:bookmarkStart w:name="z50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0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29"/>
    <w:bookmarkStart w:name="z50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30"/>
    <w:bookmarkStart w:name="z50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1"/>
    <w:bookmarkStart w:name="z50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32"/>
    <w:bookmarkStart w:name="z50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33"/>
    <w:bookmarkStart w:name="z50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1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35"/>
    <w:bookmarkStart w:name="z51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36"/>
    <w:bookmarkStart w:name="z51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7"/>
    <w:bookmarkStart w:name="z51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38"/>
    <w:bookmarkStart w:name="z51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39"/>
    <w:bookmarkStart w:name="z51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1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41"/>
    <w:bookmarkStart w:name="z51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42"/>
    <w:bookmarkStart w:name="z52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3"/>
    <w:bookmarkStart w:name="z52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44"/>
    <w:bookmarkStart w:name="z52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45"/>
    <w:bookmarkStart w:name="z52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2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47"/>
    <w:bookmarkStart w:name="z52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48"/>
    <w:bookmarkStart w:name="z52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9"/>
    <w:bookmarkStart w:name="z52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50"/>
    <w:bookmarkStart w:name="z52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51"/>
    <w:bookmarkStart w:name="z53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3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53"/>
    <w:bookmarkStart w:name="z53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54"/>
    <w:bookmarkStart w:name="z53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5"/>
    <w:bookmarkStart w:name="z53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56"/>
    <w:bookmarkStart w:name="z53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57"/>
    <w:bookmarkStart w:name="z53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3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59"/>
    <w:bookmarkStart w:name="z54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60"/>
    <w:bookmarkStart w:name="z54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1"/>
    <w:bookmarkStart w:name="z54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62"/>
    <w:bookmarkStart w:name="z54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63"/>
    <w:bookmarkStart w:name="z54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4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65"/>
    <w:bookmarkStart w:name="z54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66"/>
    <w:bookmarkStart w:name="z54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7"/>
    <w:bookmarkStart w:name="z54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68"/>
    <w:bookmarkStart w:name="z55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69"/>
    <w:bookmarkStart w:name="z55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5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71"/>
    <w:bookmarkStart w:name="z55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 </w:t>
      </w:r>
    </w:p>
    <w:bookmarkEnd w:id="472"/>
    <w:bookmarkStart w:name="z55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3"/>
    <w:bookmarkStart w:name="z55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74"/>
    <w:bookmarkStart w:name="z55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75"/>
    <w:bookmarkStart w:name="z55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6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77"/>
    <w:bookmarkStart w:name="z56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78"/>
    <w:bookmarkStart w:name="z56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9"/>
    <w:bookmarkStart w:name="z56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80"/>
    <w:bookmarkStart w:name="z56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81"/>
    <w:bookmarkStart w:name="z56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6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83"/>
    <w:bookmarkStart w:name="z56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84"/>
    <w:bookmarkStart w:name="z56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5"/>
    <w:bookmarkStart w:name="z57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6"/>
    <w:bookmarkStart w:name="z57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87"/>
    <w:bookmarkStart w:name="z57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7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89"/>
    <w:bookmarkStart w:name="z57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Уральск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90"/>
    <w:bookmarkStart w:name="z57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1"/>
    <w:bookmarkStart w:name="z57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92"/>
    <w:bookmarkStart w:name="z57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93"/>
    <w:bookmarkStart w:name="z57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8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495"/>
    <w:bookmarkStart w:name="z58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96"/>
    <w:bookmarkStart w:name="z58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7"/>
    <w:bookmarkStart w:name="z58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98"/>
    <w:bookmarkStart w:name="z58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99"/>
    <w:bookmarkStart w:name="z58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8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01"/>
    <w:bookmarkStart w:name="z58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Жанибекскому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02"/>
    <w:bookmarkStart w:name="z59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3"/>
    <w:bookmarkStart w:name="z59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04"/>
    <w:bookmarkStart w:name="z59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05"/>
    <w:bookmarkStart w:name="z59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9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07"/>
    <w:bookmarkStart w:name="z59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08"/>
    <w:bookmarkStart w:name="z59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9"/>
    <w:bookmarkStart w:name="z59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10"/>
    <w:bookmarkStart w:name="z59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11"/>
    <w:bookmarkStart w:name="z60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0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13"/>
    <w:bookmarkStart w:name="z60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Бәйтерек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14"/>
    <w:bookmarkStart w:name="z60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5"/>
    <w:bookmarkStart w:name="z60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16"/>
    <w:bookmarkStart w:name="z60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17"/>
    <w:bookmarkStart w:name="z60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8"/>
    <w:bookmarkStart w:name="z60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519"/>
    <w:bookmarkStart w:name="z60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20"/>
    <w:bookmarkStart w:name="z61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Казталовскому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21"/>
    <w:bookmarkStart w:name="z61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2"/>
    <w:bookmarkStart w:name="z61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23"/>
    <w:bookmarkStart w:name="z61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24"/>
    <w:bookmarkStart w:name="z61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26"/>
    <w:bookmarkStart w:name="z61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Сырымскому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27"/>
    <w:bookmarkStart w:name="z61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8"/>
    <w:bookmarkStart w:name="z61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29"/>
    <w:bookmarkStart w:name="z62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30"/>
    <w:bookmarkStart w:name="z62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2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32"/>
    <w:bookmarkStart w:name="z62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Таскалинскому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33"/>
    <w:bookmarkStart w:name="z62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4"/>
    <w:bookmarkStart w:name="z62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35"/>
    <w:bookmarkStart w:name="z62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36"/>
    <w:bookmarkStart w:name="z62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3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38"/>
    <w:bookmarkStart w:name="z63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39"/>
    <w:bookmarkStart w:name="z63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0"/>
    <w:bookmarkStart w:name="z63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41"/>
    <w:bookmarkStart w:name="z63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42"/>
    <w:bookmarkStart w:name="z63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3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44"/>
    <w:bookmarkStart w:name="z63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45"/>
    <w:bookmarkStart w:name="z63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6"/>
    <w:bookmarkStart w:name="z64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47"/>
    <w:bookmarkStart w:name="z64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48"/>
    <w:bookmarkStart w:name="z64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4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50"/>
    <w:bookmarkStart w:name="z64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Акжаикскому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51"/>
    <w:bookmarkStart w:name="z64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2"/>
    <w:bookmarkStart w:name="z64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53"/>
    <w:bookmarkStart w:name="z64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54"/>
    <w:bookmarkStart w:name="z64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5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56"/>
    <w:bookmarkStart w:name="z65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Чингирлаускому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57"/>
    <w:bookmarkStart w:name="z65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8"/>
    <w:bookmarkStart w:name="z65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59"/>
    <w:bookmarkStart w:name="z65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60"/>
    <w:bookmarkStart w:name="z65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5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62"/>
    <w:bookmarkStart w:name="z65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Каратобинскому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63"/>
    <w:bookmarkStart w:name="z66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4"/>
    <w:bookmarkStart w:name="z66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65"/>
    <w:bookmarkStart w:name="z66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66"/>
    <w:bookmarkStart w:name="z66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6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68"/>
    <w:bookmarkStart w:name="z66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69"/>
    <w:bookmarkStart w:name="z66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0"/>
    <w:bookmarkStart w:name="z66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1"/>
    <w:bookmarkStart w:name="z66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72"/>
    <w:bookmarkStart w:name="z67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7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74"/>
    <w:bookmarkStart w:name="z67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75"/>
    <w:bookmarkStart w:name="z67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6"/>
    <w:bookmarkStart w:name="z67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77"/>
    <w:bookmarkStart w:name="z67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78"/>
    <w:bookmarkStart w:name="z67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) изложить в следующей редакции: </w:t>
      </w:r>
    </w:p>
    <w:bookmarkStart w:name="z67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80"/>
    <w:bookmarkStart w:name="z68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81"/>
    <w:bookmarkStart w:name="z68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2"/>
    <w:bookmarkStart w:name="z68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83"/>
    <w:bookmarkStart w:name="z68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84"/>
    <w:bookmarkStart w:name="z68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8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86"/>
    <w:bookmarkStart w:name="z68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87"/>
    <w:bookmarkStart w:name="z68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8"/>
    <w:bookmarkStart w:name="z68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89"/>
    <w:bookmarkStart w:name="z69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90"/>
    <w:bookmarkStart w:name="z69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9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92"/>
    <w:bookmarkStart w:name="z69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93"/>
    <w:bookmarkStart w:name="z69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4"/>
    <w:bookmarkStart w:name="z69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95"/>
    <w:bookmarkStart w:name="z69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596"/>
    <w:bookmarkStart w:name="z69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0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598"/>
    <w:bookmarkStart w:name="z70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99"/>
    <w:bookmarkStart w:name="z70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0"/>
    <w:bookmarkStart w:name="z70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01"/>
    <w:bookmarkStart w:name="z70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02"/>
    <w:bookmarkStart w:name="z70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0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04"/>
    <w:bookmarkStart w:name="z70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05"/>
    <w:bookmarkStart w:name="z70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6"/>
    <w:bookmarkStart w:name="z71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07"/>
    <w:bookmarkStart w:name="z71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08"/>
    <w:bookmarkStart w:name="z71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1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10"/>
    <w:bookmarkStart w:name="z71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11"/>
    <w:bookmarkStart w:name="z71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2"/>
    <w:bookmarkStart w:name="z71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13"/>
    <w:bookmarkStart w:name="z71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14"/>
    <w:bookmarkStart w:name="z71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2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16"/>
    <w:bookmarkStart w:name="z72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17"/>
    <w:bookmarkStart w:name="z72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8"/>
    <w:bookmarkStart w:name="z72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19"/>
    <w:bookmarkStart w:name="z72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20"/>
    <w:bookmarkStart w:name="z72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22"/>
    <w:bookmarkStart w:name="z7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23"/>
    <w:bookmarkStart w:name="z7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4"/>
    <w:bookmarkStart w:name="z7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25"/>
    <w:bookmarkStart w:name="z7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26"/>
    <w:bookmarkStart w:name="z7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3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28"/>
    <w:bookmarkStart w:name="z73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29"/>
    <w:bookmarkStart w:name="z73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0"/>
    <w:bookmarkStart w:name="z73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31"/>
    <w:bookmarkStart w:name="z73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32"/>
    <w:bookmarkStart w:name="z74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4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34"/>
    <w:bookmarkStart w:name="z74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Бухар-Жыраускому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35"/>
    <w:bookmarkStart w:name="z74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6"/>
    <w:bookmarkStart w:name="z74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37"/>
    <w:bookmarkStart w:name="z74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38"/>
    <w:bookmarkStart w:name="z74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4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40"/>
    <w:bookmarkStart w:name="z75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41"/>
    <w:bookmarkStart w:name="z75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2"/>
    <w:bookmarkStart w:name="z75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43"/>
    <w:bookmarkStart w:name="z75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44"/>
    <w:bookmarkStart w:name="z75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5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46"/>
    <w:bookmarkStart w:name="z75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47"/>
    <w:bookmarkStart w:name="z75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8"/>
    <w:bookmarkStart w:name="z75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49"/>
    <w:bookmarkStart w:name="z76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50"/>
    <w:bookmarkStart w:name="z76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6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52"/>
    <w:bookmarkStart w:name="z76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53"/>
    <w:bookmarkStart w:name="z76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4"/>
    <w:bookmarkStart w:name="z76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55"/>
    <w:bookmarkStart w:name="z76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56"/>
    <w:bookmarkStart w:name="z76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7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58"/>
    <w:bookmarkStart w:name="z77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59"/>
    <w:bookmarkStart w:name="z77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0"/>
    <w:bookmarkStart w:name="z77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1"/>
    <w:bookmarkStart w:name="z77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62"/>
    <w:bookmarkStart w:name="z77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7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64"/>
    <w:bookmarkStart w:name="z77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65"/>
    <w:bookmarkStart w:name="z77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6"/>
    <w:bookmarkStart w:name="z78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67"/>
    <w:bookmarkStart w:name="z78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68"/>
    <w:bookmarkStart w:name="z78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8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70"/>
    <w:bookmarkStart w:name="z78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71"/>
    <w:bookmarkStart w:name="z78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2"/>
    <w:bookmarkStart w:name="z78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73"/>
    <w:bookmarkStart w:name="z78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74"/>
    <w:bookmarkStart w:name="z78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9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76"/>
    <w:bookmarkStart w:name="z79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77"/>
    <w:bookmarkStart w:name="z79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8"/>
    <w:bookmarkStart w:name="z79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79"/>
    <w:bookmarkStart w:name="z79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80"/>
    <w:bookmarkStart w:name="z79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9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82"/>
    <w:bookmarkStart w:name="z79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83"/>
    <w:bookmarkStart w:name="z80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4"/>
    <w:bookmarkStart w:name="z80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85"/>
    <w:bookmarkStart w:name="z80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86"/>
    <w:bookmarkStart w:name="z80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0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88"/>
    <w:bookmarkStart w:name="z80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89"/>
    <w:bookmarkStart w:name="z80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0"/>
    <w:bookmarkStart w:name="z80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91"/>
    <w:bookmarkStart w:name="z80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92"/>
    <w:bookmarkStart w:name="z81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1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694"/>
    <w:bookmarkStart w:name="z81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95"/>
    <w:bookmarkStart w:name="z81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6"/>
    <w:bookmarkStart w:name="z81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97"/>
    <w:bookmarkStart w:name="z81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698"/>
    <w:bookmarkStart w:name="z81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1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00"/>
    <w:bookmarkStart w:name="z82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01"/>
    <w:bookmarkStart w:name="z82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2"/>
    <w:bookmarkStart w:name="z82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03"/>
    <w:bookmarkStart w:name="z82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04"/>
    <w:bookmarkStart w:name="z82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2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06"/>
    <w:bookmarkStart w:name="z82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07"/>
    <w:bookmarkStart w:name="z82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8"/>
    <w:bookmarkStart w:name="z82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09"/>
    <w:bookmarkStart w:name="z83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10"/>
    <w:bookmarkStart w:name="z83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3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12"/>
    <w:bookmarkStart w:name="z83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13"/>
    <w:bookmarkStart w:name="z83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4"/>
    <w:bookmarkStart w:name="z83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15"/>
    <w:bookmarkStart w:name="z83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16"/>
    <w:bookmarkStart w:name="z83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4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18"/>
    <w:bookmarkStart w:name="z84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19"/>
    <w:bookmarkStart w:name="z84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0"/>
    <w:bookmarkStart w:name="z84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1"/>
    <w:bookmarkStart w:name="z84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22"/>
    <w:bookmarkStart w:name="z84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4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24"/>
    <w:bookmarkStart w:name="z84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25"/>
    <w:bookmarkStart w:name="z84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6"/>
    <w:bookmarkStart w:name="z85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27"/>
    <w:bookmarkStart w:name="z85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28"/>
    <w:bookmarkStart w:name="z85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5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30"/>
    <w:bookmarkStart w:name="z85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31"/>
    <w:bookmarkStart w:name="z85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2"/>
    <w:bookmarkStart w:name="z85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33"/>
    <w:bookmarkStart w:name="z85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34"/>
    <w:bookmarkStart w:name="z85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6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36"/>
    <w:bookmarkStart w:name="z86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37"/>
    <w:bookmarkStart w:name="z86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8"/>
    <w:bookmarkStart w:name="z86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39"/>
    <w:bookmarkStart w:name="z86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40"/>
    <w:bookmarkStart w:name="z86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6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42"/>
    <w:bookmarkStart w:name="z86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43"/>
    <w:bookmarkStart w:name="z87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4"/>
    <w:bookmarkStart w:name="z87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45"/>
    <w:bookmarkStart w:name="z87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46"/>
    <w:bookmarkStart w:name="z87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7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48"/>
    <w:bookmarkStart w:name="z87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49"/>
    <w:bookmarkStart w:name="z87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0"/>
    <w:bookmarkStart w:name="z87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51"/>
    <w:bookmarkStart w:name="z87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52"/>
    <w:bookmarkStart w:name="z88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8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54"/>
    <w:bookmarkStart w:name="z88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55"/>
    <w:bookmarkStart w:name="z88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6"/>
    <w:bookmarkStart w:name="z88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57"/>
    <w:bookmarkStart w:name="z88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58"/>
    <w:bookmarkStart w:name="z88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8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60"/>
    <w:bookmarkStart w:name="z89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61"/>
    <w:bookmarkStart w:name="z89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2"/>
    <w:bookmarkStart w:name="z89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63"/>
    <w:bookmarkStart w:name="z89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64"/>
    <w:bookmarkStart w:name="z89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9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66"/>
    <w:bookmarkStart w:name="z89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67"/>
    <w:bookmarkStart w:name="z89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8"/>
    <w:bookmarkStart w:name="z89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69"/>
    <w:bookmarkStart w:name="z90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70"/>
    <w:bookmarkStart w:name="z90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0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72"/>
    <w:bookmarkStart w:name="z90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73"/>
    <w:bookmarkStart w:name="z90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4"/>
    <w:bookmarkStart w:name="z90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75"/>
    <w:bookmarkStart w:name="z90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76"/>
    <w:bookmarkStart w:name="z90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1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78"/>
    <w:bookmarkStart w:name="z91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79"/>
    <w:bookmarkStart w:name="z91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0"/>
    <w:bookmarkStart w:name="z91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81"/>
    <w:bookmarkStart w:name="z91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82"/>
    <w:bookmarkStart w:name="z91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1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84"/>
    <w:bookmarkStart w:name="z91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85"/>
    <w:bookmarkStart w:name="z91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6"/>
    <w:bookmarkStart w:name="z92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87"/>
    <w:bookmarkStart w:name="z92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88"/>
    <w:bookmarkStart w:name="z92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2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90"/>
    <w:bookmarkStart w:name="z92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91"/>
    <w:bookmarkStart w:name="z92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2"/>
    <w:bookmarkStart w:name="z92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93"/>
    <w:bookmarkStart w:name="z92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794"/>
    <w:bookmarkStart w:name="z92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3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796"/>
    <w:bookmarkStart w:name="z93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97"/>
    <w:bookmarkStart w:name="z93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8"/>
    <w:bookmarkStart w:name="z93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99"/>
    <w:bookmarkStart w:name="z93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00"/>
    <w:bookmarkStart w:name="z93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3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02"/>
    <w:bookmarkStart w:name="z93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03"/>
    <w:bookmarkStart w:name="z94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4"/>
    <w:bookmarkStart w:name="z94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05"/>
    <w:bookmarkStart w:name="z94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06"/>
    <w:bookmarkStart w:name="z94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4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08"/>
    <w:bookmarkStart w:name="z94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09"/>
    <w:bookmarkStart w:name="z94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0"/>
    <w:bookmarkStart w:name="z94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11"/>
    <w:bookmarkStart w:name="z94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12"/>
    <w:bookmarkStart w:name="z95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5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14"/>
    <w:bookmarkStart w:name="z95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Тарановскому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15"/>
    <w:bookmarkStart w:name="z95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816"/>
    <w:bookmarkStart w:name="z95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подпункта 2) изложить в следующей редакции: </w:t>
      </w:r>
    </w:p>
    <w:bookmarkEnd w:id="817"/>
    <w:bookmarkStart w:name="z95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18"/>
    <w:bookmarkStart w:name="z95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819"/>
    <w:bookmarkStart w:name="z95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820"/>
    <w:bookmarkStart w:name="z95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21"/>
    <w:bookmarkStart w:name="z96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22"/>
    <w:bookmarkStart w:name="z96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3"/>
    <w:bookmarkStart w:name="z96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24"/>
    <w:bookmarkStart w:name="z96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25"/>
    <w:bookmarkStart w:name="z96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6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27"/>
    <w:bookmarkStart w:name="z96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28"/>
    <w:bookmarkStart w:name="z96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9"/>
    <w:bookmarkStart w:name="z96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30"/>
    <w:bookmarkStart w:name="z97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31"/>
    <w:bookmarkStart w:name="z97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7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33"/>
    <w:bookmarkStart w:name="z97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34"/>
    <w:bookmarkStart w:name="z97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5"/>
    <w:bookmarkStart w:name="z97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36"/>
    <w:bookmarkStart w:name="z97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37"/>
    <w:bookmarkStart w:name="z97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8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39"/>
    <w:bookmarkStart w:name="z98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40"/>
    <w:bookmarkStart w:name="z98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1"/>
    <w:bookmarkStart w:name="z98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42"/>
    <w:bookmarkStart w:name="z98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43"/>
    <w:bookmarkStart w:name="z98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8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45"/>
    <w:bookmarkStart w:name="z98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46"/>
    <w:bookmarkStart w:name="z98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7"/>
    <w:bookmarkStart w:name="z99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8"/>
    <w:bookmarkStart w:name="z99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49"/>
    <w:bookmarkStart w:name="z99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9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51"/>
    <w:bookmarkStart w:name="z99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52"/>
    <w:bookmarkStart w:name="z99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3"/>
    <w:bookmarkStart w:name="z99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54"/>
    <w:bookmarkStart w:name="z99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55"/>
    <w:bookmarkStart w:name="z99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0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57"/>
    <w:bookmarkStart w:name="z100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58"/>
    <w:bookmarkStart w:name="z100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9"/>
    <w:bookmarkStart w:name="z100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60"/>
    <w:bookmarkStart w:name="z100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61"/>
    <w:bookmarkStart w:name="z100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0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63"/>
    <w:bookmarkStart w:name="z100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64"/>
    <w:bookmarkStart w:name="z101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5"/>
    <w:bookmarkStart w:name="z101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66"/>
    <w:bookmarkStart w:name="z101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67"/>
    <w:bookmarkStart w:name="z101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1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69"/>
    <w:bookmarkStart w:name="z101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70"/>
    <w:bookmarkStart w:name="z101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1"/>
    <w:bookmarkStart w:name="z101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72"/>
    <w:bookmarkStart w:name="z101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73"/>
    <w:bookmarkStart w:name="z102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2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75"/>
    <w:bookmarkStart w:name="z102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76"/>
    <w:bookmarkStart w:name="z102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7"/>
    <w:bookmarkStart w:name="z102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78"/>
    <w:bookmarkStart w:name="z102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79"/>
    <w:bookmarkStart w:name="z102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2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81"/>
    <w:bookmarkStart w:name="z103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82"/>
    <w:bookmarkStart w:name="z103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3"/>
    <w:bookmarkStart w:name="z103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84"/>
    <w:bookmarkStart w:name="z103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85"/>
    <w:bookmarkStart w:name="z103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3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87"/>
    <w:bookmarkStart w:name="z103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88"/>
    <w:bookmarkStart w:name="z103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9"/>
    <w:bookmarkStart w:name="z103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90"/>
    <w:bookmarkStart w:name="z104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91"/>
    <w:bookmarkStart w:name="z104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4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93"/>
    <w:bookmarkStart w:name="z104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"Морпорт Актау"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94"/>
    <w:bookmarkStart w:name="z104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5"/>
    <w:bookmarkStart w:name="z104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96"/>
    <w:bookmarkStart w:name="z104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897"/>
    <w:bookmarkStart w:name="z104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5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899"/>
    <w:bookmarkStart w:name="z105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00"/>
    <w:bookmarkStart w:name="z105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1"/>
    <w:bookmarkStart w:name="z105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2"/>
    <w:bookmarkStart w:name="z105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03"/>
    <w:bookmarkStart w:name="z105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5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05"/>
    <w:bookmarkStart w:name="z105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06"/>
    <w:bookmarkStart w:name="z105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7"/>
    <w:bookmarkStart w:name="z106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08"/>
    <w:bookmarkStart w:name="z106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09"/>
    <w:bookmarkStart w:name="z106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6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11"/>
    <w:bookmarkStart w:name="z106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12"/>
    <w:bookmarkStart w:name="z106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3"/>
    <w:bookmarkStart w:name="z106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14"/>
    <w:bookmarkStart w:name="z106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15"/>
    <w:bookmarkStart w:name="z106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7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17"/>
    <w:bookmarkStart w:name="z107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18"/>
    <w:bookmarkStart w:name="z107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9"/>
    <w:bookmarkStart w:name="z107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20"/>
    <w:bookmarkStart w:name="z107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21"/>
    <w:bookmarkStart w:name="z107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7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23"/>
    <w:bookmarkStart w:name="z107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24"/>
    <w:bookmarkStart w:name="z108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5"/>
    <w:bookmarkStart w:name="z108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26"/>
    <w:bookmarkStart w:name="z108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27"/>
    <w:bookmarkStart w:name="z108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8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29"/>
    <w:bookmarkStart w:name="z108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30"/>
    <w:bookmarkStart w:name="z108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1"/>
    <w:bookmarkStart w:name="z108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32"/>
    <w:bookmarkStart w:name="z108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33"/>
    <w:bookmarkStart w:name="z109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9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35"/>
    <w:bookmarkStart w:name="z109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36"/>
    <w:bookmarkStart w:name="z109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7"/>
    <w:bookmarkStart w:name="z109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38"/>
    <w:bookmarkStart w:name="z109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39"/>
    <w:bookmarkStart w:name="z109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9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41"/>
    <w:bookmarkStart w:name="z110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42"/>
    <w:bookmarkStart w:name="z110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3"/>
    <w:bookmarkStart w:name="z110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44"/>
    <w:bookmarkStart w:name="z110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45"/>
    <w:bookmarkStart w:name="z110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0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47"/>
    <w:bookmarkStart w:name="z110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48"/>
    <w:bookmarkStart w:name="z110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9"/>
    <w:bookmarkStart w:name="z110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50"/>
    <w:bookmarkStart w:name="z111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51"/>
    <w:bookmarkStart w:name="z111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1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53"/>
    <w:bookmarkStart w:name="z111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54"/>
    <w:bookmarkStart w:name="z111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5"/>
    <w:bookmarkStart w:name="z111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56"/>
    <w:bookmarkStart w:name="z111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57"/>
    <w:bookmarkStart w:name="z111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2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59"/>
    <w:bookmarkStart w:name="z112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60"/>
    <w:bookmarkStart w:name="z112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1"/>
    <w:bookmarkStart w:name="z112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62"/>
    <w:bookmarkStart w:name="z112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63"/>
    <w:bookmarkStart w:name="z112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2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65"/>
    <w:bookmarkStart w:name="z112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66"/>
    <w:bookmarkStart w:name="z112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7"/>
    <w:bookmarkStart w:name="z113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68"/>
    <w:bookmarkStart w:name="z113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69"/>
    <w:bookmarkStart w:name="z113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3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71"/>
    <w:bookmarkStart w:name="z113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72"/>
    <w:bookmarkStart w:name="z113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3"/>
    <w:bookmarkStart w:name="z113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74"/>
    <w:bookmarkStart w:name="z113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75"/>
    <w:bookmarkStart w:name="z113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4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77"/>
    <w:bookmarkStart w:name="z114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78"/>
    <w:bookmarkStart w:name="z114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9"/>
    <w:bookmarkStart w:name="z114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80"/>
    <w:bookmarkStart w:name="z114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81"/>
    <w:bookmarkStart w:name="z114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4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83"/>
    <w:bookmarkStart w:name="z114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84"/>
    <w:bookmarkStart w:name="z115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5"/>
    <w:bookmarkStart w:name="z115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6"/>
    <w:bookmarkStart w:name="z115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87"/>
    <w:bookmarkStart w:name="z115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5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89"/>
    <w:bookmarkStart w:name="z115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90"/>
    <w:bookmarkStart w:name="z115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1"/>
    <w:bookmarkStart w:name="z115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92"/>
    <w:bookmarkStart w:name="z115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93"/>
    <w:bookmarkStart w:name="z116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6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995"/>
    <w:bookmarkStart w:name="z116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Магжана Жумабаева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96"/>
    <w:bookmarkStart w:name="z116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7"/>
    <w:bookmarkStart w:name="z116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98"/>
    <w:bookmarkStart w:name="z116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999"/>
    <w:bookmarkStart w:name="z116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6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01"/>
    <w:bookmarkStart w:name="z117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02"/>
    <w:bookmarkStart w:name="z117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3"/>
    <w:bookmarkStart w:name="z117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04"/>
    <w:bookmarkStart w:name="z117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05"/>
    <w:bookmarkStart w:name="z117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7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07"/>
    <w:bookmarkStart w:name="z117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08"/>
    <w:bookmarkStart w:name="z117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9"/>
    <w:bookmarkStart w:name="z117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10"/>
    <w:bookmarkStart w:name="z118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11"/>
    <w:bookmarkStart w:name="z118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8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13"/>
    <w:bookmarkStart w:name="z118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Мамлютскому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14"/>
    <w:bookmarkStart w:name="z118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5"/>
    <w:bookmarkStart w:name="z118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16"/>
    <w:bookmarkStart w:name="z118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17"/>
    <w:bookmarkStart w:name="z118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90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19"/>
    <w:bookmarkStart w:name="z1191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Шал акына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20"/>
    <w:bookmarkStart w:name="z1192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1"/>
    <w:bookmarkStart w:name="z1193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22"/>
    <w:bookmarkStart w:name="z1194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23"/>
    <w:bookmarkStart w:name="z1195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9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25"/>
    <w:bookmarkStart w:name="z119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Аккайынскому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26"/>
    <w:bookmarkStart w:name="z119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7"/>
    <w:bookmarkStart w:name="z120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28"/>
    <w:bookmarkStart w:name="z120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29"/>
    <w:bookmarkStart w:name="z120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0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31"/>
    <w:bookmarkStart w:name="z120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Тимирязевскому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32"/>
    <w:bookmarkStart w:name="z120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3"/>
    <w:bookmarkStart w:name="z120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34"/>
    <w:bookmarkStart w:name="z120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35"/>
    <w:bookmarkStart w:name="z120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1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37"/>
    <w:bookmarkStart w:name="z121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Айыртаускому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38"/>
    <w:bookmarkStart w:name="z121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9"/>
    <w:bookmarkStart w:name="z121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40"/>
    <w:bookmarkStart w:name="z121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41"/>
    <w:bookmarkStart w:name="z121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1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43"/>
    <w:bookmarkStart w:name="z121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44"/>
    <w:bookmarkStart w:name="z122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5"/>
    <w:bookmarkStart w:name="z122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46"/>
    <w:bookmarkStart w:name="z122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47"/>
    <w:bookmarkStart w:name="z122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2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49"/>
    <w:bookmarkStart w:name="z122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Тайыншинскому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50"/>
    <w:bookmarkStart w:name="z122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1"/>
    <w:bookmarkStart w:name="z122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52"/>
    <w:bookmarkStart w:name="z122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53"/>
    <w:bookmarkStart w:name="z123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3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55"/>
    <w:bookmarkStart w:name="z123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Уалихановскому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56"/>
    <w:bookmarkStart w:name="z123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7"/>
    <w:bookmarkStart w:name="z123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58"/>
    <w:bookmarkStart w:name="z123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59"/>
    <w:bookmarkStart w:name="z123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39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61"/>
    <w:bookmarkStart w:name="z1240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району-имени Габита Мусрепова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62"/>
    <w:bookmarkStart w:name="z124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3"/>
    <w:bookmarkStart w:name="z124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64"/>
    <w:bookmarkStart w:name="z124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65"/>
    <w:bookmarkStart w:name="z1244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4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67"/>
    <w:bookmarkStart w:name="z124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68"/>
    <w:bookmarkStart w:name="z124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9"/>
    <w:bookmarkStart w:name="z124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70"/>
    <w:bookmarkStart w:name="z125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71"/>
    <w:bookmarkStart w:name="z125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5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73"/>
    <w:bookmarkStart w:name="z125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74"/>
    <w:bookmarkStart w:name="z125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5"/>
    <w:bookmarkStart w:name="z125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6"/>
    <w:bookmarkStart w:name="z125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77"/>
    <w:bookmarkStart w:name="z125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6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79"/>
    <w:bookmarkStart w:name="z126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80"/>
    <w:bookmarkStart w:name="z1262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1"/>
    <w:bookmarkStart w:name="z1263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82"/>
    <w:bookmarkStart w:name="z126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83"/>
    <w:bookmarkStart w:name="z126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6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85"/>
    <w:bookmarkStart w:name="z126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86"/>
    <w:bookmarkStart w:name="z126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7"/>
    <w:bookmarkStart w:name="z127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88"/>
    <w:bookmarkStart w:name="z127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89"/>
    <w:bookmarkStart w:name="z127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7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91"/>
    <w:bookmarkStart w:name="z1275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92"/>
    <w:bookmarkStart w:name="z1276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3"/>
    <w:bookmarkStart w:name="z1277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94"/>
    <w:bookmarkStart w:name="z1278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095"/>
    <w:bookmarkStart w:name="z1279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8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097"/>
    <w:bookmarkStart w:name="z128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98"/>
    <w:bookmarkStart w:name="z128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9"/>
    <w:bookmarkStart w:name="z128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00"/>
    <w:bookmarkStart w:name="z128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01"/>
    <w:bookmarkStart w:name="z128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8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03"/>
    <w:bookmarkStart w:name="z128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04"/>
    <w:bookmarkStart w:name="z129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5"/>
    <w:bookmarkStart w:name="z129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06"/>
    <w:bookmarkStart w:name="z129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07"/>
    <w:bookmarkStart w:name="z129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9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09"/>
    <w:bookmarkStart w:name="z129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10"/>
    <w:bookmarkStart w:name="z129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1"/>
    <w:bookmarkStart w:name="z129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12"/>
    <w:bookmarkStart w:name="z129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13"/>
    <w:bookmarkStart w:name="z130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0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15"/>
    <w:bookmarkStart w:name="z130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16"/>
    <w:bookmarkStart w:name="z130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7"/>
    <w:bookmarkStart w:name="z130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18"/>
    <w:bookmarkStart w:name="z130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19"/>
    <w:bookmarkStart w:name="z130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09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21"/>
    <w:bookmarkStart w:name="z1310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22"/>
    <w:bookmarkStart w:name="z1311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3"/>
    <w:bookmarkStart w:name="z1312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24"/>
    <w:bookmarkStart w:name="z1313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25"/>
    <w:bookmarkStart w:name="z1314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1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27"/>
    <w:bookmarkStart w:name="z131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28"/>
    <w:bookmarkStart w:name="z131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9"/>
    <w:bookmarkStart w:name="z131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30"/>
    <w:bookmarkStart w:name="z132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31"/>
    <w:bookmarkStart w:name="z132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2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33"/>
    <w:bookmarkStart w:name="z132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34"/>
    <w:bookmarkStart w:name="z132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5"/>
    <w:bookmarkStart w:name="z132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36"/>
    <w:bookmarkStart w:name="z132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37"/>
    <w:bookmarkStart w:name="z132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30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39"/>
    <w:bookmarkStart w:name="z1331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40"/>
    <w:bookmarkStart w:name="z1332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1"/>
    <w:bookmarkStart w:name="z1333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42"/>
    <w:bookmarkStart w:name="z1334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43"/>
    <w:bookmarkStart w:name="z1335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37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45"/>
    <w:bookmarkStart w:name="z1338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46"/>
    <w:bookmarkStart w:name="z1339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7"/>
    <w:bookmarkStart w:name="z1340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48"/>
    <w:bookmarkStart w:name="z1341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49"/>
    <w:bookmarkStart w:name="z1342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44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51"/>
    <w:bookmarkStart w:name="z1345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52"/>
    <w:bookmarkStart w:name="z1346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3"/>
    <w:bookmarkStart w:name="z134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54"/>
    <w:bookmarkStart w:name="z1348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55"/>
    <w:bookmarkStart w:name="z1349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5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57"/>
    <w:bookmarkStart w:name="z135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58"/>
    <w:bookmarkStart w:name="z135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9"/>
    <w:bookmarkStart w:name="z135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60"/>
    <w:bookmarkStart w:name="z135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61"/>
    <w:bookmarkStart w:name="z135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5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63"/>
    <w:bookmarkStart w:name="z135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64"/>
    <w:bookmarkStart w:name="z136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5"/>
    <w:bookmarkStart w:name="z136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66"/>
    <w:bookmarkStart w:name="z136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67"/>
    <w:bookmarkStart w:name="z136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6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69"/>
    <w:bookmarkStart w:name="z136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70"/>
    <w:bookmarkStart w:name="z136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1"/>
    <w:bookmarkStart w:name="z136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72"/>
    <w:bookmarkStart w:name="z136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73"/>
    <w:bookmarkStart w:name="z137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7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75"/>
    <w:bookmarkStart w:name="z137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76"/>
    <w:bookmarkStart w:name="z137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7"/>
    <w:bookmarkStart w:name="z137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78"/>
    <w:bookmarkStart w:name="z137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79"/>
    <w:bookmarkStart w:name="z137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79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81"/>
    <w:bookmarkStart w:name="z1380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1182"/>
    <w:bookmarkStart w:name="z1381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3"/>
    <w:bookmarkStart w:name="z1382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4"/>
    <w:bookmarkStart w:name="z1383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85"/>
    <w:bookmarkStart w:name="z1384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8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87"/>
    <w:bookmarkStart w:name="z138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1188"/>
    <w:bookmarkStart w:name="z138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9"/>
    <w:bookmarkStart w:name="z138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90"/>
    <w:bookmarkStart w:name="z139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91"/>
    <w:bookmarkStart w:name="z139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9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93"/>
    <w:bookmarkStart w:name="z1394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1194"/>
    <w:bookmarkStart w:name="z1395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5"/>
    <w:bookmarkStart w:name="z1396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96"/>
    <w:bookmarkStart w:name="z1397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197"/>
    <w:bookmarkStart w:name="z1398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00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199"/>
    <w:bookmarkStart w:name="z1401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1200"/>
    <w:bookmarkStart w:name="z1402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1"/>
    <w:bookmarkStart w:name="z1403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02"/>
    <w:bookmarkStart w:name="z1404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03"/>
    <w:bookmarkStart w:name="z1405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0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05"/>
    <w:bookmarkStart w:name="z140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"Астана – жаңа қала"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1206"/>
    <w:bookmarkStart w:name="z140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7"/>
    <w:bookmarkStart w:name="z141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08"/>
    <w:bookmarkStart w:name="z1411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09"/>
    <w:bookmarkStart w:name="z141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14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11"/>
    <w:bookmarkStart w:name="z1415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1212"/>
    <w:bookmarkStart w:name="z1416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3"/>
    <w:bookmarkStart w:name="z1417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14"/>
    <w:bookmarkStart w:name="z1418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15"/>
    <w:bookmarkStart w:name="z1419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21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17"/>
    <w:bookmarkStart w:name="z1422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"Нұра"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1218"/>
    <w:bookmarkStart w:name="z1423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9"/>
    <w:bookmarkStart w:name="z1424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20"/>
    <w:bookmarkStart w:name="z1425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21"/>
    <w:bookmarkStart w:name="z1426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2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23"/>
    <w:bookmarkStart w:name="z142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1224"/>
    <w:bookmarkStart w:name="z143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5"/>
    <w:bookmarkStart w:name="z143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26"/>
    <w:bookmarkStart w:name="z143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27"/>
    <w:bookmarkStart w:name="z143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29"/>
    <w:bookmarkStart w:name="z14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1230"/>
    <w:bookmarkStart w:name="z14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1"/>
    <w:bookmarkStart w:name="z14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32"/>
    <w:bookmarkStart w:name="z14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33"/>
    <w:bookmarkStart w:name="z14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4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35"/>
    <w:bookmarkStart w:name="z144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1236"/>
    <w:bookmarkStart w:name="z144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7"/>
    <w:bookmarkStart w:name="z144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38"/>
    <w:bookmarkStart w:name="z144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39"/>
    <w:bookmarkStart w:name="z144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49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41"/>
    <w:bookmarkStart w:name="z1450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1242"/>
    <w:bookmarkStart w:name="z1451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3"/>
    <w:bookmarkStart w:name="z1452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44"/>
    <w:bookmarkStart w:name="z1453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45"/>
    <w:bookmarkStart w:name="z1454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5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47"/>
    <w:bookmarkStart w:name="z145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1248"/>
    <w:bookmarkStart w:name="z145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9"/>
    <w:bookmarkStart w:name="z145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50"/>
    <w:bookmarkStart w:name="z146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51"/>
    <w:bookmarkStart w:name="z146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6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53"/>
    <w:bookmarkStart w:name="z146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1254"/>
    <w:bookmarkStart w:name="z1465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5"/>
    <w:bookmarkStart w:name="z1466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56"/>
    <w:bookmarkStart w:name="z1467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57"/>
    <w:bookmarkStart w:name="z1468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7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59"/>
    <w:bookmarkStart w:name="z147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1260"/>
    <w:bookmarkStart w:name="z1472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1"/>
    <w:bookmarkStart w:name="z147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62"/>
    <w:bookmarkStart w:name="z147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63"/>
    <w:bookmarkStart w:name="z147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77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65"/>
    <w:bookmarkStart w:name="z1478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1266"/>
    <w:bookmarkStart w:name="z1479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7"/>
    <w:bookmarkStart w:name="z1480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68"/>
    <w:bookmarkStart w:name="z1481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69"/>
    <w:bookmarkStart w:name="z1482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8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71"/>
    <w:bookmarkStart w:name="z1485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1272"/>
    <w:bookmarkStart w:name="z1486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3"/>
    <w:bookmarkStart w:name="z1487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74"/>
    <w:bookmarkStart w:name="z1488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75"/>
    <w:bookmarkStart w:name="z1489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91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77"/>
    <w:bookmarkStart w:name="z1492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"Парк информационных технологий"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1278"/>
    <w:bookmarkStart w:name="z1493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9"/>
    <w:bookmarkStart w:name="z1494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80"/>
    <w:bookmarkStart w:name="z1495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81"/>
    <w:bookmarkStart w:name="z1496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9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83"/>
    <w:bookmarkStart w:name="z149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1284"/>
    <w:bookmarkStart w:name="z1500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5"/>
    <w:bookmarkStart w:name="z150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86"/>
    <w:bookmarkStart w:name="z1502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87"/>
    <w:bookmarkStart w:name="z1503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0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89"/>
    <w:bookmarkStart w:name="z150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1290"/>
    <w:bookmarkStart w:name="z150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1"/>
    <w:bookmarkStart w:name="z150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92"/>
    <w:bookmarkStart w:name="z150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93"/>
    <w:bookmarkStart w:name="z151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12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295"/>
    <w:bookmarkStart w:name="z1513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Аль-Фарабийскому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1296"/>
    <w:bookmarkStart w:name="z1514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7"/>
    <w:bookmarkStart w:name="z1515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98"/>
    <w:bookmarkStart w:name="z1516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299"/>
    <w:bookmarkStart w:name="z1517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19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01"/>
    <w:bookmarkStart w:name="z1520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1302"/>
    <w:bookmarkStart w:name="z1521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03"/>
    <w:bookmarkStart w:name="z1522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04"/>
    <w:bookmarkStart w:name="z1523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05"/>
    <w:bookmarkStart w:name="z1524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26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07"/>
    <w:bookmarkStart w:name="z152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"Оңтүстік"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1308"/>
    <w:bookmarkStart w:name="z152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09"/>
    <w:bookmarkStart w:name="z152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10"/>
    <w:bookmarkStart w:name="z153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11"/>
    <w:bookmarkStart w:name="z153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3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13"/>
    <w:bookmarkStart w:name="z153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1314"/>
    <w:bookmarkStart w:name="z1535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5"/>
    <w:bookmarkStart w:name="z1536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16"/>
    <w:bookmarkStart w:name="z1537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17"/>
    <w:bookmarkStart w:name="z1538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40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19"/>
    <w:bookmarkStart w:name="z154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1320"/>
    <w:bookmarkStart w:name="z154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1"/>
    <w:bookmarkStart w:name="z1543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22"/>
    <w:bookmarkStart w:name="z154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23"/>
    <w:bookmarkStart w:name="z154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47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25"/>
    <w:bookmarkStart w:name="z1548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1326"/>
    <w:bookmarkStart w:name="z1549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7"/>
    <w:bookmarkStart w:name="z1550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28"/>
    <w:bookmarkStart w:name="z1551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29"/>
    <w:bookmarkStart w:name="z1552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54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31"/>
    <w:bookmarkStart w:name="z1555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Талдыкорган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1332"/>
    <w:bookmarkStart w:name="z1556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3"/>
    <w:bookmarkStart w:name="z1557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34"/>
    <w:bookmarkStart w:name="z1558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35"/>
    <w:bookmarkStart w:name="z1559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61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37"/>
    <w:bookmarkStart w:name="z1562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1338"/>
    <w:bookmarkStart w:name="z1563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9"/>
    <w:bookmarkStart w:name="z1564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40"/>
    <w:bookmarkStart w:name="z1565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41"/>
    <w:bookmarkStart w:name="z1566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6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43"/>
    <w:bookmarkStart w:name="z156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1344"/>
    <w:bookmarkStart w:name="z157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5"/>
    <w:bookmarkStart w:name="z157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46"/>
    <w:bookmarkStart w:name="z157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47"/>
    <w:bookmarkStart w:name="z157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7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49"/>
    <w:bookmarkStart w:name="z157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1350"/>
    <w:bookmarkStart w:name="z157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1"/>
    <w:bookmarkStart w:name="z157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52"/>
    <w:bookmarkStart w:name="z157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53"/>
    <w:bookmarkStart w:name="z158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82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55"/>
    <w:bookmarkStart w:name="z1583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1356"/>
    <w:bookmarkStart w:name="z1584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7"/>
    <w:bookmarkStart w:name="z1585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58"/>
    <w:bookmarkStart w:name="z1586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59"/>
    <w:bookmarkStart w:name="z1587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89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61"/>
    <w:bookmarkStart w:name="z159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1362"/>
    <w:bookmarkStart w:name="z1591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3"/>
    <w:bookmarkStart w:name="z1592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64"/>
    <w:bookmarkStart w:name="z1593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65"/>
    <w:bookmarkStart w:name="z159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9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67"/>
    <w:bookmarkStart w:name="z159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1368"/>
    <w:bookmarkStart w:name="z159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9"/>
    <w:bookmarkStart w:name="z159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70"/>
    <w:bookmarkStart w:name="z160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71"/>
    <w:bookmarkStart w:name="z160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0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73"/>
    <w:bookmarkStart w:name="z160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1374"/>
    <w:bookmarkStart w:name="z160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5"/>
    <w:bookmarkStart w:name="z160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76"/>
    <w:bookmarkStart w:name="z1607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77"/>
    <w:bookmarkStart w:name="z1608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1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79"/>
    <w:bookmarkStart w:name="z161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1380"/>
    <w:bookmarkStart w:name="z1612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1"/>
    <w:bookmarkStart w:name="z1613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82"/>
    <w:bookmarkStart w:name="z1614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83"/>
    <w:bookmarkStart w:name="z1615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17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85"/>
    <w:bookmarkStart w:name="z1618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1386"/>
    <w:bookmarkStart w:name="z1619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7"/>
    <w:bookmarkStart w:name="z1620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88"/>
    <w:bookmarkStart w:name="z1621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89"/>
    <w:bookmarkStart w:name="z1622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2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91"/>
    <w:bookmarkStart w:name="z162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392"/>
    <w:bookmarkStart w:name="z162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3"/>
    <w:bookmarkStart w:name="z162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4"/>
    <w:bookmarkStart w:name="z162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395"/>
    <w:bookmarkStart w:name="z162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31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397"/>
    <w:bookmarkStart w:name="z1632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398"/>
    <w:bookmarkStart w:name="z1633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9"/>
    <w:bookmarkStart w:name="z1634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00"/>
    <w:bookmarkStart w:name="z1635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01"/>
    <w:bookmarkStart w:name="z1636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38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03"/>
    <w:bookmarkStart w:name="z1639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404"/>
    <w:bookmarkStart w:name="z1640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05"/>
    <w:bookmarkStart w:name="z1641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06"/>
    <w:bookmarkStart w:name="z1642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07"/>
    <w:bookmarkStart w:name="z1643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4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09"/>
    <w:bookmarkStart w:name="z164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410"/>
    <w:bookmarkStart w:name="z164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1"/>
    <w:bookmarkStart w:name="z164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12"/>
    <w:bookmarkStart w:name="z164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13"/>
    <w:bookmarkStart w:name="z165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5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15"/>
    <w:bookmarkStart w:name="z1653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416"/>
    <w:bookmarkStart w:name="z1654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7"/>
    <w:bookmarkStart w:name="z165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18"/>
    <w:bookmarkStart w:name="z165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19"/>
    <w:bookmarkStart w:name="z165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59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21"/>
    <w:bookmarkStart w:name="z1660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422"/>
    <w:bookmarkStart w:name="z1661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3"/>
    <w:bookmarkStart w:name="z166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24"/>
    <w:bookmarkStart w:name="z166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25"/>
    <w:bookmarkStart w:name="z1664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6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27"/>
    <w:bookmarkStart w:name="z1667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428"/>
    <w:bookmarkStart w:name="z1668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9"/>
    <w:bookmarkStart w:name="z166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30"/>
    <w:bookmarkStart w:name="z167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31"/>
    <w:bookmarkStart w:name="z1671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73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33"/>
    <w:bookmarkStart w:name="z1674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434"/>
    <w:bookmarkStart w:name="z167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5"/>
    <w:bookmarkStart w:name="z1676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36"/>
    <w:bookmarkStart w:name="z1677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37"/>
    <w:bookmarkStart w:name="z167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8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39"/>
    <w:bookmarkStart w:name="z168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440"/>
    <w:bookmarkStart w:name="z168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1"/>
    <w:bookmarkStart w:name="z168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42"/>
    <w:bookmarkStart w:name="z168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43"/>
    <w:bookmarkStart w:name="z168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87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45"/>
    <w:bookmarkStart w:name="z1688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446"/>
    <w:bookmarkStart w:name="z1689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7"/>
    <w:bookmarkStart w:name="z1690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48"/>
    <w:bookmarkStart w:name="z1691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49"/>
    <w:bookmarkStart w:name="z1692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94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51"/>
    <w:bookmarkStart w:name="z1695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1452"/>
    <w:bookmarkStart w:name="z1696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53"/>
    <w:bookmarkStart w:name="z1697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54"/>
    <w:bookmarkStart w:name="z1698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55"/>
    <w:bookmarkStart w:name="z1699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01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57"/>
    <w:bookmarkStart w:name="z1702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1458"/>
    <w:bookmarkStart w:name="z1703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59"/>
    <w:bookmarkStart w:name="z1704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60"/>
    <w:bookmarkStart w:name="z1705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61"/>
    <w:bookmarkStart w:name="z1706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0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63"/>
    <w:bookmarkStart w:name="z170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1464"/>
    <w:bookmarkStart w:name="z171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5"/>
    <w:bookmarkStart w:name="z171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66"/>
    <w:bookmarkStart w:name="z1712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67"/>
    <w:bookmarkStart w:name="z171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1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69"/>
    <w:bookmarkStart w:name="z171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1470"/>
    <w:bookmarkStart w:name="z171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1"/>
    <w:bookmarkStart w:name="z171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72"/>
    <w:bookmarkStart w:name="z171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73"/>
    <w:bookmarkStart w:name="z172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22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75"/>
    <w:bookmarkStart w:name="z1723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1476"/>
    <w:bookmarkStart w:name="z172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7"/>
    <w:bookmarkStart w:name="z172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78"/>
    <w:bookmarkStart w:name="z1726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79"/>
    <w:bookmarkStart w:name="z1727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2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81"/>
    <w:bookmarkStart w:name="z173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1482"/>
    <w:bookmarkStart w:name="z173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3"/>
    <w:bookmarkStart w:name="z173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84"/>
    <w:bookmarkStart w:name="z173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85"/>
    <w:bookmarkStart w:name="z173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3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87"/>
    <w:bookmarkStart w:name="z173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1488"/>
    <w:bookmarkStart w:name="z173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9"/>
    <w:bookmarkStart w:name="z173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90"/>
    <w:bookmarkStart w:name="z174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1491"/>
    <w:bookmarkStart w:name="z174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43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инвалидностью.".</w:t>
      </w:r>
    </w:p>
    <w:bookmarkEnd w:id="1493"/>
    <w:bookmarkStart w:name="z1744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Республики Казахстан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494"/>
    <w:bookmarkStart w:name="z1745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Департаментов государственных доходов по областям, городам республиканского значения и столице (далее – Департаменты) и их территориальных органов в установленном законодательством Республики Казахстан порядке:</w:t>
      </w:r>
    </w:p>
    <w:bookmarkEnd w:id="1495"/>
    <w:bookmarkStart w:name="z1746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1496"/>
    <w:bookmarkStart w:name="z1747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Департаментов и их территориальных органов.</w:t>
      </w:r>
    </w:p>
    <w:bookmarkEnd w:id="1497"/>
    <w:bookmarkStart w:name="z1748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(Кыстаубаева М.С.) настоящий приказ довести до сведения Департаментов и их территориальных органов.</w:t>
      </w:r>
    </w:p>
    <w:bookmarkEnd w:id="1498"/>
    <w:bookmarkStart w:name="z1749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4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