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fb35" w14:textId="62df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23 июня 2023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99)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090302, Республика Казахстан, Западно-Казахстанская область, Бурлинский район, город Аксай, ул. Орталық, 1.".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 включение и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Западно-Казахстанской области в установленном законодательством Республики Казахстан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Департамента.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