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e52a" w14:textId="be7e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28 апреля 2023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225-2) следующего содержания: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"225-2) Положение об Управлении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 согласно приложению 225-2 к настоящему приказу;";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Управление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225-2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 в установленном законодательством порядке: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территориальных органов.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налогового администрирования;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регулирования производства и оборота этилового спирта, алкогольной продукции и табачных изделий;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оборота нефтепродуктов и биотоплива;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почтовый индекс 010000, Республика Казахстан, город Астана, проспект Кабанбай батыра 33.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налоговой проверки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 Республики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на интернет-ресурсе уполномоченного органа в порядке и случаях,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платежах в бюджет" (Налоговый кодекс), сведения о налогоплательщиках (налоговых агентах):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налоговому заявлению налогоплательщика (налогового агента) представлять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со стандартами и регламентами оказания государственных услуг;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предъявление в суды исков о признании сделок недействительными, ликвидации юридического лица по основаниям, предусмотренным подпунктами 1), 2), 3) и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инвалидами;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камерального контроля оборота биотоплива;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решений о признании потенциальных поставщиков недобросовестными участниками государственных закупок в соответствии с Законом Республики Казахстан "О государственных закупках";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проведение процедуры внесудебного банкротства в соответствии с Законом Республики Казахстан "О восстановлении платежеспособности и банкротстве граждан Республики Казахстан";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Казахстан";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 соответствии с Законом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в соответствии с Законом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Законом Республики Казахстан "О реабилитации и банкротстве";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140"/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158"/>
    <w:bookmarkStart w:name="z1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3"/>
    <w:bookmarkStart w:name="z17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