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6a27" w14:textId="ccb6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Шымкент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12 декабря 2023 года № 11/93-VIII.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 – 2026 годы",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Шымкент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726 152 238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363 485 476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19 608 332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28 687 189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314 371 241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743 189 189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24 983 704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26 080 997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1 097 293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4 546 917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4 650 292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103 375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- 46 567 572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46 567 572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Шымкент от 12.12.2024 </w:t>
      </w:r>
      <w:r>
        <w:rPr>
          <w:rFonts w:ascii="Times New Roman"/>
          <w:b w:val="false"/>
          <w:i w:val="false"/>
          <w:color w:val="000000"/>
          <w:sz w:val="28"/>
        </w:rPr>
        <w:t>№ 23/196-VIII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маслихата города Шымкент от 12.12.2024 </w:t>
      </w:r>
      <w:r>
        <w:rPr>
          <w:rFonts w:ascii="Times New Roman"/>
          <w:b w:val="false"/>
          <w:i w:val="false"/>
          <w:color w:val="000000"/>
          <w:sz w:val="28"/>
        </w:rPr>
        <w:t>№ 23/196-VIII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местных бюджетных программ, не подлежащих секвестру в процессе исполнения местных бюджетов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 районов в городе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маслихата города Шымкент" в установленном законодательством Республики Казахстан порядке обеспечить размещение настоящего решения на интернет-ресурсе маслихата города Шымкент после его официального опубликования.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11/93-VIIІ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Шымкент от 12.12.2024 </w:t>
      </w:r>
      <w:r>
        <w:rPr>
          <w:rFonts w:ascii="Times New Roman"/>
          <w:b w:val="false"/>
          <w:i w:val="false"/>
          <w:color w:val="ff0000"/>
          <w:sz w:val="28"/>
        </w:rPr>
        <w:t>№ 23/196-VIII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726 152 238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363 485 476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314 371 241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314 371 241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314 371 241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743 189 189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226 925 561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90 116 233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изделий и атрибутов ветеринарного назначения для проведения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24 983 704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-46 567 572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46 567 572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11/93-VIIІ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634 609 104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328 458 239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151 906 002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630 136 604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305 163 169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229 168 785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145 823 109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-6 371 510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11/93-VIIІ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598 769 845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340 551 845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151 399 025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252 248 998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584 769 845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250 789 588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171 903 224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-1 698 586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-15 698 586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11/93-VIIІ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11/93-VIIІ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города Шымкент от 12.12.2024 </w:t>
      </w:r>
      <w:r>
        <w:rPr>
          <w:rFonts w:ascii="Times New Roman"/>
          <w:b w:val="false"/>
          <w:i w:val="false"/>
          <w:color w:val="ff0000"/>
          <w:sz w:val="28"/>
        </w:rPr>
        <w:t>№ 23/196-VIII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18 101 600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10 208 428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10 148 516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16 037 371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16 037 371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16 037 371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8 049 898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2 775 948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1 979 449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7 963 912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1 905 590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1 816 823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