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c82d" w14:textId="73bc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 значимые продовольственные товары по городу Шымкент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25 января 2023 года № 125.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282 "Об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них" (зарегистрирован в Реестре государственной регистрации нормативных правовых актов за №11245),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 значимые продовольственные товары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порядке, установленном законодательством Республики Казахстан, принять все необходимые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"____"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 значимые продовольственные товары по городу Шымкент на 2023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квартал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квартал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квартал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2,5 % жирности в мягкой упаковке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2,5 % жирности в мягкой упаковке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5-9 % жирности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72,5 % жирности, без наполнителей и растительных жиров)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 поваренная пищевая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"Экстра")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