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070124" w14:textId="907012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доступа к информации государственного мониторинга собственности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- Министра финансов Республики Казахстан от 28 июля 2023 года № 808.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3 </w:t>
      </w:r>
      <w:r>
        <w:rPr>
          <w:rFonts w:ascii="Times New Roman"/>
          <w:b w:val="false"/>
          <w:i w:val="false"/>
          <w:color w:val="000000"/>
          <w:sz w:val="28"/>
        </w:rPr>
        <w:t>статьи 18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государственном мониторинге собственности в отраслях экономики, имеющих стратегическое значение"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доступа к информации государственного мониторинга собственности.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государственного имущества и приватизации Министерства финансов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направление копии настоящего приказа на государственном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 Министерства финансов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вступает в силу со дня его подписания.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Заместитель Премьер-Министра –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финансов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Жамаубаев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Заместителя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Премьер-Министра 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июля 2023 года № 808</w:t>
            </w:r>
          </w:p>
        </w:tc>
      </w:tr>
    </w:tbl>
    <w:bookmarkStart w:name="z12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доступа к информации государственного мониторинга собственности</w:t>
      </w:r>
    </w:p>
    <w:bookmarkEnd w:id="6"/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доступа к информации государственного мониторинга собственности (далее – Правила) разработаны в соответствии с пунктом 3 </w:t>
      </w:r>
      <w:r>
        <w:rPr>
          <w:rFonts w:ascii="Times New Roman"/>
          <w:b w:val="false"/>
          <w:i w:val="false"/>
          <w:color w:val="000000"/>
          <w:sz w:val="28"/>
        </w:rPr>
        <w:t>статьи 18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государственном мониторинге собственности в отраслях экономики, имеющих стратегическое значение" (далее – Закон) и определяют порядок доступа к информации государственного мониторинга собственности (далее – Информация) государственных органов Республики Казахстан.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Информация государственного мониторинга собственности представляется посредством оперативного санкционированного доступа к цифровой базе данных.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приказа Министра финансов РК от 22.05.2026 </w:t>
      </w:r>
      <w:r>
        <w:rPr>
          <w:rFonts w:ascii="Times New Roman"/>
          <w:b w:val="false"/>
          <w:i w:val="false"/>
          <w:color w:val="000000"/>
          <w:sz w:val="28"/>
        </w:rPr>
        <w:t>№ 333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предоставления доступа к информации государственного мониторинга собственности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Доступ к Информации предоставляется: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Администрации Президента Республики Казахстан (далее – Администрации Президента);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Правительству Республики Казахстан (далее – Правительство);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центральным и местным исполнительным органам, местным представительным органам;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государственным органам, непосредственно подчиненным и подотчетным Президенту Республики Казахстан.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Администрация Президента, Правительство и уполномоченный орган по государственному планированию получают Информацию в полном объеме или по отдельным вопросам, относящимся к предмету государственного мониторинга собственности.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Центральные исполнительные органы и государственные органы, непосредственно подчиненные и подотчетные Президенту Республики Казахстан, получают Информацию в полном объеме по объектам государственного мониторинга собственности, в отношении которых они осуществляют права владения и пользования государственными пакетами акций и долями участия и/или функции органа государственного управления.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Местные представительные органы и местные исполнительные органы получают Информацию в отношении объектов государственного мониторинга собственности, находящихся на соответствующей административно-территориальной единице.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Центральные исполнительные органы и государственные органы, непосредственно подчиненные и подотчетные Президенту Республики Казахстан, не осуществляющие права владения и пользования государственными пакетами акций и долями участия и/или функции органа государственного управления в отношении объекта государственного мониторинга собственности, а также объектов государственного мониторинга собственности, находящихся в частной собственности, получают Информацию в пределах вопросов, относящихся к их компетенции.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Администрации Президента и Правительству Информация представляется Уполномоченным органом в соответствии с нормативными правовыми актами Республики Казахстан, а также в случаях, предусмотренных поручениями Администрации Президента и Правительства.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Центральным исполнительным органам, местным представительным и исполнительным органам и государственным органам, непосредственно подчиненные и подотчетные Президенту Республики Казахстан, информация государственного мониторинга собственности представляется уполномоченным органом на основании соответствующего запроса.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Информация представляется: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Администрации Президента и Правительству в сроки, предусмотренные нормативными правовыми актами Республики Казахстан, а также в сроки, установленные поручениями Администрацией Президента и Правительством;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центральным исполнительным органам, местным представительным и исполнительным органам и государственным органам, непосредственно подчиненным и подотчетным Президенту Республики Казахстан, в сроки, определяемые уполномоченным органом, но не более месяца со дня получения запроса.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Доступ государственных органов, указанных в пункте 3 настоящих Правил, к цифровой базе данных государственного мониторинга собственности определяется в объеме,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пунктами 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11 - в редакции приказа Министра финансов РК от 22.05.2026 </w:t>
      </w:r>
      <w:r>
        <w:rPr>
          <w:rFonts w:ascii="Times New Roman"/>
          <w:b w:val="false"/>
          <w:i w:val="false"/>
          <w:color w:val="000000"/>
          <w:sz w:val="28"/>
        </w:rPr>
        <w:t>№ 333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Мероприятия по ведению и обеспечению доступа к цифровой базе данных государственного мониторинга собственности осуществляются Уполномоченным органом.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12 - в редакции приказа Министра финансов РК от 22.05.2026 </w:t>
      </w:r>
      <w:r>
        <w:rPr>
          <w:rFonts w:ascii="Times New Roman"/>
          <w:b w:val="false"/>
          <w:i w:val="false"/>
          <w:color w:val="000000"/>
          <w:sz w:val="28"/>
        </w:rPr>
        <w:t>№ 333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