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b567" w14:textId="213b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Кегенского района, финансируемых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Кегенского района Алматинской области от 29 ноября 2023 года № 205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Кегенского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методику оценки деятельности административных государственных служащих корпуса "Б" местных исполнительных органов Кегенского района, финансируемых из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Кегенского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Кегенского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Кегенского района от "29" ноября 2023 года №205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Кегенского района, финансируемых из районного бюджета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местных исполнительных органов Кегенского района, финансируемых из районного бюджета.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Кегенского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структурного подразделения (государственного органа)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________________________________________год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(период, на который составляется индивидуальный план)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Кегенского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Кегенского района, финансируемых из районного бюджета</w:t>
            </w:r>
          </w:p>
        </w:tc>
      </w:tr>
    </w:tbl>
    <w:bookmarkStart w:name="z18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Кегенского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(руководителя структурного подразделения/государственного органа) ______________________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местных исполнительных органов Кегенского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</w:tr>
    </w:tbl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5"/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6"/>
    <w:bookmarkStart w:name="z2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7"/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местных исполнительных органов Кегенского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99"/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01"/>
    <w:bookmarkStart w:name="z2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02"/>
    <w:bookmarkStart w:name="z2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3"/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04"/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</w:tbl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14"/>
    <w:bookmarkStart w:name="z2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15"/>
    <w:bookmarkStart w:name="z2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16"/>
    <w:bookmarkStart w:name="z24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17"/>
    <w:bookmarkStart w:name="z24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18"/>
    <w:bookmarkStart w:name="z25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19"/>
    <w:bookmarkStart w:name="z25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местных исполнительных органов Кегенского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21"/>
    <w:bookmarkStart w:name="z2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____________________________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23"/>
    <w:bookmarkStart w:name="z2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местных исполнительных органов Кегенского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25"/>
    <w:bookmarkStart w:name="z26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26"/>
    <w:bookmarkStart w:name="z26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28"/>
    <w:bookmarkStart w:name="z26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