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76d0c" w14:textId="c676d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Райымбекскому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12 сентября 2023 года № 10-54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5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787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уплаты туристского взноса для иностранцев", Райымбекский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2023 года включительно– 0,2 МРТ от стоимости пребывания.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С.Мусирбаев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