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818" w14:textId="4302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 августа 2023 года № 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 статьи-31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статьи-19 Закона Республики Казахстан "Об автомобильном транспорте",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Райымбекского района в размере 8 (восемь) тенге на 1 километр.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Райымбекского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