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47e3" w14:textId="2614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Қонаев"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22 мая 2023 года № 3-11. Утратило силу решением маслихата города Қонаев Алматинской области от 8 мая 2025 года № 44-152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Қонаев Алматинской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44-152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№ 34 "О некоторых вопросах оценки деятельности административных государственных служащих", маслихат города Қонаев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 оценки деятельности административных государственных служащих корпуса "Б" государственного учреждения "Аппарат маслихата города Қонаев", согласно приложению.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Қонаев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Қонаев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2023 года № 3-11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12) пункта 2, абзац второй пункта 5 и глава 6, приложения 9, 10 и 11 Методики действуют до 31.08.2023 решения маслихата города Қонаев Алматинской области от 29.09.2023 </w:t>
      </w:r>
      <w:r>
        <w:rPr>
          <w:rFonts w:ascii="Times New Roman"/>
          <w:b w:val="false"/>
          <w:i w:val="false"/>
          <w:color w:val="ff0000"/>
          <w:sz w:val="28"/>
        </w:rPr>
        <w:t>№ 10-35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Методика оценки деятельности административных государственных служащих корпуса "Б" Государственного учреждения "Аппарат маслихата города Қонаев"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Настоящая методика оценки деятельности административных государственных служащих корпуса "Б" Государственного учреждения "Аппарат маслихата города Қонаев"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Государственного учреждения "Аппарат маслихата города Қонаев" (далее – Аппарат).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Основные используемые понятия в настоящей Методике: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руководитель аппарата – административный государственный служащий корпуса "Б" категорий D-1;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служащий корпуса "Б" – лицо, занимающее административную государственную должность корпуса "Б" за исключением руководителя аппарата;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оцениваемое лицо – руководитель аппарата или служащий корпуса "Б";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ключевые целевые индикаторы (далее – КЦИ) – показатели, устанавливаемые для руководителя аппарата и направленные на достижение документов системы государственного планирования и на повышение эффективности деятельности Аппарата;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11) оцениваемый период – период оценки результатов работы государственного служащего;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 внесенными решением маслихата города Қонаев Алматинской области от 29.09.2023 </w:t>
      </w:r>
      <w:r>
        <w:rPr>
          <w:rFonts w:ascii="Times New Roman"/>
          <w:b w:val="false"/>
          <w:i w:val="false"/>
          <w:color w:val="000000"/>
          <w:sz w:val="28"/>
        </w:rPr>
        <w:t>№ 10-35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города Қонаев Алматинской области от 29.09.2023 </w:t>
      </w:r>
      <w:r>
        <w:rPr>
          <w:rFonts w:ascii="Times New Roman"/>
          <w:b w:val="false"/>
          <w:i w:val="false"/>
          <w:color w:val="000000"/>
          <w:sz w:val="28"/>
        </w:rPr>
        <w:t>№ 10-35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Аппарате.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города Қонаев Алматинской области от 29.09.2023 </w:t>
      </w:r>
      <w:r>
        <w:rPr>
          <w:rFonts w:ascii="Times New Roman"/>
          <w:b w:val="false"/>
          <w:i w:val="false"/>
          <w:color w:val="000000"/>
          <w:sz w:val="28"/>
        </w:rPr>
        <w:t>№ 10-35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Оценка служащих, уволенных из Аппарата до окончания оцениваемого периода, проводится без их участия в установленные пунктом 5 сроки.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города Қонаев Алматинской области от 29.09.2023 </w:t>
      </w:r>
      <w:r>
        <w:rPr>
          <w:rFonts w:ascii="Times New Roman"/>
          <w:b w:val="false"/>
          <w:i w:val="false"/>
          <w:color w:val="000000"/>
          <w:sz w:val="28"/>
        </w:rPr>
        <w:t>№ 10-35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Результаты оценки по методу 360 являются основанием для принятия решений по обучению служащего.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Лицо, на которое возложено исполнение обязанностей службы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города Қонаев Алматинской области от 29.09.2023 </w:t>
      </w:r>
      <w:r>
        <w:rPr>
          <w:rFonts w:ascii="Times New Roman"/>
          <w:b w:val="false"/>
          <w:i w:val="false"/>
          <w:color w:val="000000"/>
          <w:sz w:val="28"/>
        </w:rPr>
        <w:t>№ 10-35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Лицо, на которое возложено исполнение обязанностей службы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интернет - портала аппарата либо системы электронного документооборота.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Председателю маслихата в течение пяти рабочих дней со дня ознакомления с результатами оценки.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Документы, связанные с оценкой, хранятся у лица, на которое возложено исполнение обязанностей службы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Результаты оценки являются строго конфиденциальной информацией и не подлежат разглашению третьим лицам, за исключением случаев, когда аппарат обязан раскрыть данную информацию в соответствии с Законом Республики Казахстан "О доступе к информации".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Разногласия, связанные с процедурой оценки, рассматриваются лицом, на которое возложено исполнение обязанностей службы управления персоналом при содействии всех заинтересованных лиц и сторон.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Оценивающее лицо обеспечивает: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доведение до сведения оцениваемых лиц стратегических целей аппарата, общих результатов работы аппарата за оцениваемый период;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своевременную постановку, согласование и утверждение КЦИ;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Оцениваемое лицо обеспечивает: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проведение регулярного мониторинга степени выполнения им КЦИ/поставленных задач;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проведение своевременной самооценки в рамках оценки его деятельности по методу 360;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участие во встречах с руководителем по обсуждению результатов оценки деятельности.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20. Лицо, на которое возложено исполнение обязанностей службы управления персоналом обеспечивает: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проведение своевременного анализа и согласование КЦИ;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Результаты оценки могут быть известны только оцениваемому лицу, оценивающему лицу, и лицу, на которое возложено исполнение обязанностей службы управления персоналом и участникам калибровочных сессий.</w:t>
      </w:r>
    </w:p>
    <w:bookmarkEnd w:id="48"/>
    <w:bookmarkStart w:name="z6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по достижению КЦИ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22. Оценка деятельности руководителя аппарата осуществляется на основе оценки достижения КЦИ.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23. КЦИ устанавливается Председателем маслихата, а также с лицом, на которое возложено исполнение обязанностей службы управления персоналом в индивидуальном плане работы руководителя аппарата,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этом в течение пяти рабочих дней со дня установления (утверждения) КЦИ лицо, на которое возложено исполнение обязанностей службы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достижения КЦИ руководителя аппарата осуществляется оценивающим лицом в сроки, установленные в пункте 5.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этом лицо, на которое возложено исполнение обязанностей службы управления персоналом по согласованию с Председателем маслихата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25. КЦИ должны иметь количественные и качественные индикаторы измеримости достижения целей и быть: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измеримыми (определяются конкретные критерии для измерения достижения КЦИ);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достижимыми (КЦИ определяются с учетом имеющихся ресурсов, полномочий и ограничений);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ограниченными во времени (определяется срок достижения КЦИ в течение оцениваемого периода);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ориентированными на реализацию документов системы государственного планирования, стратегических целей аппарата, либо на повышение эффективности деятельности аппарата.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26. Внесение изменений в КЦИ осуществляется в случае изменения функций и структуры аппарата, непосредственно влияющего на достижение КЦИ.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27. Информационная система, либо в случае ее отсутствия лицо, на которое возложено исполнение обязанностей службы управления персоналом, уведомляет руководителя аппарата о проведении в отношении него оценки не позднее пятого числа месяца, следующего за отчетным кварталом.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28. Оценочный лист направляется для рассмотрения оценивающему лицу посредством информационной системы, либо в случае ее отсутствия лицом, на которое возложено исполнение обязанностей службы управления персоналом.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68"/>
    <w:bookmarkStart w:name="z8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29. Оценка служащих корпуса "Б" осуществляется по методу ранжирования.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30. Оценка служащих корпуса "Б" по методу ранжирования осуществляется руководителем аппарата по форме, согласно приложению 4 к настоящей Методике посредством информационной системы, функционирующей в аппарате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31. Информационная система, либо в случае ее отсутствия лицо, на которое возложено исполнение обязанностей службы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32. Оценивающему лицу оценочный лист направляется информационной системой, либо в случае ее отсутствия лицом, на которое возложено исполнение обязанностей службы управления персоналом.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качество выполнения функциональных обязанностей;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соблюдение сроков выполнения задач;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самостоятельность и инициативность;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трудовая дисциплина.</w:t>
      </w:r>
    </w:p>
    <w:bookmarkEnd w:id="79"/>
    <w:bookmarkStart w:name="z9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 аппарата проходит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35. Методом 360 оцениваются следующие компетенции в зависимости от категории оцениваемых лиц: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руководителя аппарата: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деятельностью;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выстраивание эффективных коммуникаций;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следование этическим нормам и принципам;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изменениями;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ориентация на результат;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самостоятельность и навыки принятия решений;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командой;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лидерские качества;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сотрудничество;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оперативность;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саморазвитие;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инициативность;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служащих корпуса "Б":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выстраивание эффективных коммуникаций;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следование этическим нормам и принципам;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изменениями;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ориентация на результат;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самостоятельность и навыки принятия решений;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сотрудничество;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оперативность;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саморазвитие.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этом лицом, на которое возложено исполнение обязанностей службы управления персоналом, для каждого оцениваемого лица.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круг опрашиваемых лиц включаются: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непосредственный руководитель;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служащий корпуса "Б", находящийся в прямом подчинении оцениваемого лица;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лица, находящиеся с оцениваемым лицом на одном уровне по должности и тесно взаимодействующие с ним.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37. Лицо, на которое возложено исполнение обязанностей службы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12"/>
    <w:bookmarkStart w:name="z13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38. С целью согласования и соблюдения единого подхода к процессу оценки аппарат проводит калибровочные сессии в порядке, предусмотренном в пункте 13 настоящей Методики.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39. Председатель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41. Лицо, на которое возложено исполнение обязанностей службы управления персоналом организовывает деятельность калибровочной сессии.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42. На калибровочной сессии оценивающее лицо кратко описывает работу оцениваемого лица и аргументирует свою оценку.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Корректировка оценки осуществляется как в сторону повышения, так и в сторону понижения.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Итоговая оценка принимается большинством голосов участников калибровочной сессии и оформляется соответствующим протоколом. Лицо, на которое возложено исполнение обязанностей службы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Во время встречи обсуждаются следующие вопросы: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обзор достижений за оцениваемый период;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обзор развития навыков и компетенций;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обзор потенциала и обсуждение карьерных устремлений работника.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Оценивающее лицо обеспечивает атмосферу открытого и дружелюбного диалога во время встречи.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аппарата маслихата города Қонаев за период работы с 1 июля 2021 года по 31 декабря 2022 года, находящихся в социальных отпусках, периоде временной нетрудоспособности.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6 решения маслихата города Қонаев Алматинской области от 29.09.2023 </w:t>
      </w:r>
      <w:r>
        <w:rPr>
          <w:rFonts w:ascii="Times New Roman"/>
          <w:b w:val="false"/>
          <w:i w:val="false"/>
          <w:color w:val="ff0000"/>
          <w:sz w:val="28"/>
        </w:rPr>
        <w:t>№ 10-35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представительного органа), индивидуальный план работы утверждается данным должностным лицом.</w:t>
      </w:r>
    </w:p>
    <w:bookmarkStart w:name="z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Start w:name="z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29"/>
    <w:bookmarkStart w:name="z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30"/>
    <w:bookmarkStart w:name="z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31"/>
    <w:bookmarkStart w:name="z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bookmarkEnd w:id="132"/>
    <w:bookmarkStart w:name="z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Start w:name="z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Лицо, на которое возложено исполнение обязанностей службы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Лицо, на которое возложено исполнение обязанностей службы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Лицо, на которое возложено исполнение обязанностей службы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Лицо, на которое возложено исполнение обязанностей службы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маслихата города Қонаев"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Председатель маслихата ___________________________ (фамилия, инициалы) дата _______________________ подпись ____________________</w:t>
            </w:r>
          </w:p>
        </w:tc>
      </w:tr>
    </w:tbl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руководителя аппарата _________________________________________________ год (период, на который составляется индивидуальный план)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служащего: ______________________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ожидаемое положительное изменение от достижения ключевого целевого индикатора.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типовой Методике оценки деятельности административных государственных служащих корпуса "Б" Государственного учреждения "Аппарат маслихата города Қонаев"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 ________________________________________________ (Ф.И.О., должность оцениваемого лица) _________________________________________________ (оцениваемый период)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Итоговая оценка: _______________________________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служащему выставляется исходя из итоговой оценки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типовой Методике оценки деятельности административных государственных служащих корпуса "Б" Государственного учреждения "Аппарат маслихата города Қонаев"</w:t>
            </w:r>
          </w:p>
        </w:tc>
      </w:tr>
    </w:tbl>
    <w:bookmarkStart w:name="z17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определения допустимой оценки в зависимости от процента реализации ключевого целевого индикатора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7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типовой Методике оценки деятельности административных государственных служащих корпуса "Б" Государственного учреждения "Аппарат маслихата города Қонаев"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по методу ранжирования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_________________________________</w:t>
      </w:r>
    </w:p>
    <w:bookmarkEnd w:id="153"/>
    <w:bookmarkStart w:name="z1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__________________________</w:t>
      </w:r>
    </w:p>
    <w:bookmarkEnd w:id="154"/>
    <w:bookmarkStart w:name="z1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55"/>
    <w:bookmarkStart w:name="z1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56"/>
    <w:bookmarkStart w:name="z18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57"/>
    <w:bookmarkStart w:name="z18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58"/>
    <w:bookmarkStart w:name="z18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59"/>
    <w:bookmarkStart w:name="z18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2"/>
    <w:bookmarkStart w:name="z19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3"/>
    <w:bookmarkStart w:name="z19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4"/>
    <w:bookmarkStart w:name="z19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типовой Методике оценки деятельности административных государственных служащих корпуса "Б" Государственного учреждения "Аппарат маслихата города Қонаев"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руководителя аппарата методом 360</w:t>
      </w:r>
    </w:p>
    <w:bookmarkEnd w:id="166"/>
    <w:bookmarkStart w:name="z19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руководителя аппарата _____________________________</w:t>
      </w:r>
    </w:p>
    <w:bookmarkEnd w:id="167"/>
    <w:bookmarkStart w:name="z19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68"/>
    <w:bookmarkStart w:name="z19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69"/>
    <w:bookmarkStart w:name="z20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0"/>
    <w:bookmarkStart w:name="z20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1"/>
    <w:bookmarkStart w:name="z20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2"/>
    <w:bookmarkStart w:name="z20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3"/>
    <w:bookmarkStart w:name="z20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179"/>
    <w:bookmarkStart w:name="z21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0"/>
    <w:bookmarkStart w:name="z21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1"/>
    <w:bookmarkStart w:name="z21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2"/>
    <w:bookmarkStart w:name="z21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3"/>
    <w:bookmarkStart w:name="z21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4"/>
    <w:bookmarkStart w:name="z21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типовой Методике оценки деятельности административных государственных служащих корпуса "Б" Государственного учреждения "Аппарат маслихата города Қонаев"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Оценочный лист служащих корпуса "Б" методом 360</w:t>
      </w:r>
    </w:p>
    <w:bookmarkEnd w:id="186"/>
    <w:bookmarkStart w:name="z21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______________________________________</w:t>
      </w:r>
    </w:p>
    <w:bookmarkEnd w:id="187"/>
    <w:bookmarkStart w:name="z22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Уважаемый респондент!</w:t>
      </w:r>
    </w:p>
    <w:bookmarkEnd w:id="188"/>
    <w:bookmarkStart w:name="z22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89"/>
    <w:bookmarkStart w:name="z22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0"/>
    <w:bookmarkStart w:name="z22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1"/>
    <w:bookmarkStart w:name="z22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2"/>
    <w:bookmarkStart w:name="z22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3"/>
    <w:bookmarkStart w:name="z22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4"/>
    <w:bookmarkStart w:name="z22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01"/>
    <w:bookmarkStart w:name="z23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02"/>
    <w:bookmarkStart w:name="z23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3"/>
    <w:bookmarkStart w:name="z23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4"/>
    <w:bookmarkStart w:name="z23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5"/>
    <w:bookmarkStart w:name="z23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6"/>
    <w:bookmarkStart w:name="z23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типовой Методике оценки деятельности административных государственных служащих корпуса "Б" Государственного учреждения "Аппарат маслихата города Қонаев"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служащего методом 360 градусов (для руководителя аппарата)</w:t>
      </w:r>
    </w:p>
    <w:bookmarkEnd w:id="208"/>
    <w:bookmarkStart w:name="z24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руководителя аппарата ____________________________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12"/>
    <w:bookmarkStart w:name="z24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типовой Методике оценки деятельности административных государственных служащих корпуса "Б" Государственного учреждения "Аппарат маслихата города Қонаев"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служащего методом 360 градусов (для служащих корпуса "Б")</w:t>
      </w:r>
    </w:p>
    <w:bookmarkEnd w:id="214"/>
    <w:bookmarkStart w:name="z25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7"/>
    <w:bookmarkStart w:name="z25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