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e1423" w14:textId="35e14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Алматинского областного маслихата от 13 декабря 2022 года № 31-147 "Об областном бюджете Алматинской области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14 июля 2023 года № 4-23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Алматинский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Алматинского областного маслихата "Об областном бюджете Алматинской области на 2023-2025 годы" от 13 декабря 2022 года </w:t>
      </w:r>
      <w:r>
        <w:rPr>
          <w:rFonts w:ascii="Times New Roman"/>
          <w:b w:val="false"/>
          <w:i w:val="false"/>
          <w:color w:val="000000"/>
          <w:sz w:val="28"/>
        </w:rPr>
        <w:t>№ 31-147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175777)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областной бюджет на 2023-2025 годы согласно приложениям 1, 2 и 3 к настоящему решению соответственно, в том числе на 2023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714 408 112 тысяч тенге, в том числе по: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146 278 139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5 047 278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563 082 695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704 306 505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42 913 028 тысяч тенге, в том числе: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47 842 821 тысяча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4 929 793 тысячи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12 227 040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12 227 040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45 038 461 тысяча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45 038 461 тысяча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40 148 868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4 611 365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9 500 958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Установить, что поступления по коду классификации доходов единой бюджетной классификации "Корпоративный подоходный налог" зачисляются по Илийскому району в размере 50% и городу Қонаев в размере 43% в областной бюджет, по другим районам и городам областного значения в размере 100% зачисляются в районный и городской бюджет областного значения.";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Установить, что поступления по коду классификации доходов единой бюджетной классификации "Социальный налог" зачисляются по Балхашскому, Кегенскому районам в размере 10%, Енбекшиказахскому району в размере 30%, Жамбылскому району в размере 70%, Илийскому, Карасайскому районам в размере 95%, Талгарскому району в размере 90%, Уйгурскому району в размере 80% в областной бюджет, по Райымбекскому району и городу Қонаев в размере 100% зачисляются в районный и городской бюджет.";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"13. Учесть, что в областном бюджете на 2023 год предусмотрены целевые текущие трансферты районным (городов областного значения) бюджетам, в том числе на: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выкуп административного здания;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 по оказанию социальной поддержки специалистов;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социальной помощи гражданам на частичную оплату первоначального взноса по программе "7-20-25";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социальной помощи населению;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выплату государственной адресной социальной помощи;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в сфере культуры;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в сфере жилищно-коммунального хозяйства;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прав и улучшение качества жизни лиц с инвалидностью в Республике Казахстан;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изъятие земельных участков для государственных нужд;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жилья коммунального жилищного фонда для социально уязвимых слоев населения;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в сфере транспортной инфраструктуры.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указанного трансферта районным (город областного значения) бюджетам определяются на основании постановления акимата Алматинской области.";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"16. Предусмотреть в областном бюджете на 2023 год на проведение мероприятий по охране окружающей среды и развития объектов в сумме 974 877 тысяч тенге.";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Предусмотреть в областном бюджете на 2023 год на обеспечение функционирования автомобильных дорог и развитие транспортной инфраструктуры в сумме 29 337 128 тысяч тенге.".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Байедилов 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Алматинского областного маслихата от "____" _________ 2023 года № _____ "О внесении изменений в решение Алматинского областного маслихата от 13 декабря 2022 года № 31-147 "Об областном бюджете Алматинской области на 2023-2025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Алматинского областного маслихата от 13 декабря 2022 года № 31-147 "Об областном бюджете Алматинской области на 2023-2025 годы"</w:t>
            </w:r>
          </w:p>
        </w:tc>
      </w:tr>
    </w:tbl>
    <w:bookmarkStart w:name="z5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Алматинской области на 2023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714 408 112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146 278 139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116 516 230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18 358 300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98 157 930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27 836 825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27 836 825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5 047 278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563 082 695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250 093 903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250 093 903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312 988 792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312 988 792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704 306 505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9 028 129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5 980 128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18 302 014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18 302 014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18 302 014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12 508 497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5 790 517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393 709 050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60 500 985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60 500 985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организаций дошкольного воспитания и обучения и организация в них медицинского обслуживания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60 398 443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297 055 739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220 944 452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4 039 449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195 289 907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подушевого финансирования в государственных организациях среднего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16 369 890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66 837 654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организаций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61 135 931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9 273 633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9 273 633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11 741 820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11 337 609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10 972 146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повышения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21 729 185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21 729 185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11 953 688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21 645 033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4 676 372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4 752 627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4 752 627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7 825 987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7 825 987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10 219 373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3 887 221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2 306 857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по содержанию детей-сирот и детей, оставшихся без попечения родителей, в детских домах семейного типа и приемных семьях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5 182 521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46 616 529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46 562 054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41 192 758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36 508 175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26 318 297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9 814 845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9 779 162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8 230 895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историко-культурного наследия и доступа к ним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8 958 799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3 464 073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3 464 073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5 494 726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4 059 127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7 045 307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4 684 906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4 684 906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4 684 906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57 647 900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49 194 307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34 824 710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ремонт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4 742 653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10 238 691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10 238 691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27 248 755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24 342 345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4 201 505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4 122 615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29 337 128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29 337 128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12 121 501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5 741 895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11 473 732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29 826 988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4 983 477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20 918 830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5 688 640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5 796 192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5 796 192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2 379 588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2 379 588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2 379 588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15 848 932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15 848 932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15 848 932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12 891 190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42 913 028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47 842 821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предоставления жилищных сертификатов как социальная поддержка в виде бюджетного кредита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28 728 868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8 267 643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5 461 225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1 406 225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4 929 793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4 929 793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4 929 793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4 877 789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12 227 040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12 227 040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12 227 040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12 227 040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9 979 815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9 979 815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-45 038 461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45 038 461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40 148 868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40 148 868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эмиссионные ценные бумаги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26 548 868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9 500 958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 неиспользованных бюджетных кредитов, выданных из республиканского 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