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05b17" w14:textId="ae05b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Тогызского сельского округа на 2024-2026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Шалкарского районного маслихата Актюбинской области от 29 декабря 2023 года № 178.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республиканском бюджете на 2024-2026 годы", Шалкарский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– в редакции решения Шалкарского районного маслихата Актюбинской области от 15.03.2024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Тогызского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- 65695,6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- 3314,6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- 62381,0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- 65946,4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-250,8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250,8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долга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250,8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в доход бюджета сельского округа зачисляются: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подоходный налог, в том числе индивидуальный подоходный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собственность,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налоги на имущество;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земельный налог;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 на транспортные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внутренние налоги на товары, работы и услуги, в том числе плата за пользование природными и другими ресурсами;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неналоговым поступлениям: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штрафы, налагаемые акимами городов районного значения, сел, поселков, сельских округов за административные правонарушения;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добровольные сборы физических и юридических лиц;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государственной собственности, в том числе доходы от аренды имущества коммунальной собственности (коммунальной собственности местного самоуправления)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государственного имущества, закрепленного за государственными учреждениями, финансируемым из бюджетов города районного значения, села, поселка,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земли, в том числе поступления от продажи земельных участков;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продажа нематериальных активов, в том числе плата за продажу права аренды земельных участков.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Принять к сведению и руководству, что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республиканском бюджете на 2024-2026 годы" с 1 января 2024 года установлено: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минимальный размер заработной платы - 85 000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месячный расчетный показатель для исчисления пособий и иных социальных выплат, а также для применения штрафных санкций, налогов и других платежей в соответствии с законодательством Республики Казахстан - 3 692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величина прожиточного минимума для исчисления размеров базовых социальных выплат - 43 407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сельского округа на 2024 год поступление целевого текущего трансферта в сумме 73,0 тысяч тенге из республиканского бюджета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 в бюджете сельского округа на 2024 год целевые текущие трансферты из районного бюджета в сумме 62308,0 тысяч тенге.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суммы целевого текущего трансферта определяется на основании решения акима Тогызского сельского округа.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00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местных бюджетных программ, не подлежащих секвестру в процессе исполнения районного бюджета на 2024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с 1 января 2024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Шалкарского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Шалкарского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29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Шалкарского районного маслихата Актюбинской области от 19.12.2024 </w:t>
      </w:r>
      <w:r>
        <w:rPr>
          <w:rFonts w:ascii="Times New Roman"/>
          <w:b w:val="false"/>
          <w:i w:val="false"/>
          <w:color w:val="ff0000"/>
          <w:sz w:val="28"/>
        </w:rPr>
        <w:t>№ 361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01.01.2024).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65695,6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62381,0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Шалкарского районного маслихата от 29 декабря 2023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имущество,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Шалкарского районного маслихата от 29 декабря 2023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Тогызского сельского округа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имущество,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Шалкарского районного маслихата от 29 декабря 2023 года № 178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программ, не подлежащих секвестру в процессе исполнения бюджета Тогызского сельского округа на 2024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