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b8d0d" w14:textId="2bb8d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изменения в постановление акимата Шалкарского района от 27 апреля 2023 года № 81 "Об утверждении методики оценки деятельности административных государственных служащих корпуса "Б" местных исполнительных органов Шалкарского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Шалкарского района Актюбинской области от 10 июля 2023 года № 163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Шалкарского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Шалкарского района от 27 апреля 2023 года № 81 "Об утверждении методики оценки деятельности административных государственных служащих корпуса "Б" местных исполнительных органов Шалкарского района"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Шалкарского района.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подпункт 12) пункта 2, абзац второй пункта 5 и глава 6 Методики оценки деятельности административных государственных служащих корпуса "Б" местных исполнительных органов Шалкарского района действуют до 31 августа 2023 года.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Шалкарского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Ақшолақ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Шалкарского района от 10 июля 2023 года № 163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Шалкарского района 27 апреля 2023 года № 81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Шалкарского района 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настоящая Методика) местных исполнительных органов Шалкарского района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– Типовая методика),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13, зарегистрированным в Реестре государственной регистрации нормативных правовых актов № 16299 и определяет порядок оценки деятельности административных государственных служащих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-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-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-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- административный государственный служащий корпуса "Б" категорий Е-1, Е-2, Е-R-1;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-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- руководитель структурного подразделения/государственного органа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- метод оценки, при котором оценка деятельности служащих корпуса "Б" определяется с учетом степени их соответствия параметрам оценки -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360 -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-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- период оценки результатов работы государственного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- не позднее десятого числа месяца, следующего за отчетным кварталом, по методу 360 проводится по итогам года - не позднее десятого числа месяца,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4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- структурное подразделение (лицо), на которое возложено исполнение обязанностей службы управления персоналом (кадровой службой) (далее - служба управления персоналом), в том числе посредством информационной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5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служащего корпуса "Б" в течение пяти рабочих дней со дня ознакомления с результатами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 - процессуального кодекса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отчҰтный период, 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приложению 1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4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4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еҰ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еҰ отсутствия службой управления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типовой Методике.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приложению 4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еҰ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еҰ отсутствия службой управления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структурных подразделений (государственного органа) проходят оценку методом 360 по форме, согласно приложению 5 к типовой Методике, служащие корпуса "Б" по форме, согласно приложению 6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еҰ отсутствия службой управления персоналом, для каждого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типовой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12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 пункте 12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к типовой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Для проведения оценки непосредственный руководитель служащего корпуса "Б" заполняет лист оценки по КЦИ по форме, согласно приложению 10 к типовой Методики, и подписывает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службы управления персоналом. Секретарь Комиссии не принимает участие в голосовании.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11 к типовой Методики (далее – протокол).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