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c7852" w14:textId="3dc7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Шалкарского районного бюджета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26 декабря 2023 года № 159.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Шалкарского районного маслихата Актюбинской области от 01.03.2024 </w:t>
      </w:r>
      <w:r>
        <w:rPr>
          <w:rFonts w:ascii="Times New Roman"/>
          <w:b w:val="false"/>
          <w:i w:val="false"/>
          <w:color w:val="00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Шалкарский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7960246,8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- 4417229,7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- 32363,0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- 3510654,1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- 9305437,5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-75060,0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-1270130,7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- 1270130,7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609822,0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75060,0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735368,7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Шалкарского районного маслихата Актюбинской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районного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корпоративный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сборы за ведение предпринимательской и профессиональной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лицами, в том числе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- 43407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связи с изменением функций государственных учреждений предусмотреть в районном бюджете на 2024 год текущие целевые трансферты: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возмещения потерь республиканского бюджета в сумме 5307,0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возмещения потерь областного бюджета в сумме 68886,0 тысяч тенге.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районном бюджете на 2024 год бюджетные изъятия областному бюджету в сумме 346128,0 тысяч тенге.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в районном бюджете текущие целевые трансферты бюджетам города районного значения и сельских округов на 2024 год в сумме 1123519,8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Шалкарского районного маслихата Актюбинской области от 17.12.2024 </w:t>
      </w:r>
      <w:r>
        <w:rPr>
          <w:rFonts w:ascii="Times New Roman"/>
          <w:b w:val="false"/>
          <w:i w:val="false"/>
          <w:color w:val="00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на 2024 год бюджетные изъятия из бюджетов города районного значения и сельских округов в районный бюджет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сумме 74544,2 тысяч тенге.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Шалкарского районного маслихата Актюбинской области от 31.10.2024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районном бюджете на 2024 год поступление кредита из республиканского бюджета на реализацию мер социальной поддержки молодых специалистов.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Предусмотреть в районном бюджете на 2024 год займы из областного бюджета для выкупа готового жилья для его последующего предоставления в аренду очередникам местного исполнительного органа за счет выпуска государственных ценных бумаг.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Шалкарского районного маслихата Актюбинской области от 03.06.2024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районном бюджете на 2024 год поступление текущих целевых трансфертов из республиканского бюджета: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отдельных категорий гражданских служащих, работников организаций, содержащихся за счет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жилья коммунального жилищного фонда для социально уязвимых слоев населения.</w:t>
      </w:r>
    </w:p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районном бюджете на 2024 год поступление текущих целевых трансфертов из областного бюджета: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размещение государственного социального заказа внеправительственных организациях;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Шалкарского районного маслихата Актюбинской области от 03.06.2024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Предумотреть в районном бюджете на 2024 год поступление целевого трансферта на развитие из Национального фонда Республики Казахстан на строительство канализационно-очистного сооружения на канализационных сетях села Бегимбет Шалкарского района.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2024 год поступление целевых трансфертов на развитие из республиканского бюджета: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реконструкцию электрических сетей в селе Алабас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реконструкцию электрических сетей в селе Сарысай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спортивного здания ангарного типа в селе Кауылжыр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строительство спортивного зала в селе Бозой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строительство спортивного зала по улице Коныртобе в селе Шиликты Шалкарского района.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Предумотреть в районном бюджете на 2024 год поступление целевых трансфертов на развитие из областного бюджета: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канализационно-очистного сооружения на канализационных сетях села Бегимбет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проектно-сметной документации на строительство канализационно-очистного сооружения города Шалкар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здания призывного пункта в городе Шалкар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реконструкцию водопроводных сетей на 1030 километре, станциях Копмола, Жылан и разъезде Кендала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реконструкцию электрических сетей в селе Алабас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реконструкцию электрических сетей в селе Сарысай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строительство спортивного комплекса в селе Бозой Шалкарского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разработку проектно-сметной документации к строительству цифровой инфраструктуры в Шалкарском районе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строительство наружных сетей канализации к зданию детского сада "Нур-Бота" в городе Шалкар Актюбинской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Шалкарского районного маслихата Актюбинской области от 26.07.2024 </w:t>
      </w:r>
      <w:r>
        <w:rPr>
          <w:rFonts w:ascii="Times New Roman"/>
          <w:b w:val="false"/>
          <w:i w:val="false"/>
          <w:color w:val="00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резерв местного исполнительного органа района на 2024 год в сумме 90457,0 тысяч тенге.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перечень местных бюджетных программ, не подлежащих секвестру в процессе исполнения районного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Настоящее решение вводится в действие с 1 января 2024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Шалкарского районного маслихата Актюбинской области от 17.12.2024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7960246,8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4417229,7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913431,9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787446,8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3496642,4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юридическая, судебная, уголовно- 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3277550,8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–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-1270130,7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1270130,7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26 декабря 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инвалидностьюпротезно-ортопедическими и тифлотехническими средствами, специтальными средствами передвижения, обязательными гигиеническими средствами, а также предоставление услуг санаторно-куңрортного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26 декабря 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4939249,0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инвалидностьюпротезно-ортопедическими и тифлотехническими средствами, специтальными средствами передвижения, обязательными гигиеническими средствами, а также предоставление услуг санаторно-куңрортного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облапстного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26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Текущие целевые трансферты бюджетам города районного значения и сельских округов на 2024 год из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Шалкарского районного маслихата Актюбинской области от 17.12.2024 </w:t>
      </w:r>
      <w:r>
        <w:rPr>
          <w:rFonts w:ascii="Times New Roman"/>
          <w:b w:val="false"/>
          <w:i w:val="false"/>
          <w:color w:val="ff0000"/>
          <w:sz w:val="28"/>
        </w:rPr>
        <w:t>№ 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547559,5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52860,1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53382,2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53921,6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70415,4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49964,4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59872,7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1123519,8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26 декабря 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районного бюджета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бюджетной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и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изъятия районному бюджету из бюджетов города районного значения и сельских округов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Шалкарского районного маслихата Актюбинской области от 31.10.2024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60173,2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Бершугирский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Бозойский сельский округ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