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3f932" w14:textId="4f3f9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29 декабря 2022 года № 358 "Об утверждении бюджета Шетиргизского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 ноября 2023 года № 128.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29 декабря 2022 года № 348 "Об утверждении бюджета Шетиргизского сельского округа на 2023-2025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Шетиргизского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62094,0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4209,0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56516,0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62556,1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-462,1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462,1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462,1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бюджете Шетиргизского сельского округа на 2023 год поступление текущего целевого трансферта из районного бюджета в сумме 56516,0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Шетиргизского сельского округа.";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 ноября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Шетиргизского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