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59d7" w14:textId="8465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356 "Об утверждении бюджета Тогызского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ноября 2023 года № 126.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356 "Об утверждении бюджета Тогызского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Тогызского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55829,4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- 53674,4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- 56272,0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-442,6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442,6 тысяч тенге.",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Тогызского сельского округа на 2023 год поступление текущего целевого трансферта из районного бюджета в сумме 53674,4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Тогызского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ноября 2023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